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1809" w:tblpY="631"/>
        <w:tblW w:w="0" w:type="auto"/>
        <w:tblLook w:val="0600" w:firstRow="0" w:lastRow="0" w:firstColumn="0" w:lastColumn="0" w:noHBand="1" w:noVBand="1"/>
      </w:tblPr>
      <w:tblGrid>
        <w:gridCol w:w="4675"/>
        <w:gridCol w:w="5761"/>
      </w:tblGrid>
      <w:tr w:rsidR="00E3286D" w:rsidRPr="00FA3EB3" w14:paraId="6B0A8966" w14:textId="77777777" w:rsidTr="00DB6510">
        <w:trPr>
          <w:trHeight w:val="1410"/>
        </w:trPr>
        <w:tc>
          <w:tcPr>
            <w:tcW w:w="4675" w:type="dxa"/>
            <w:tcBorders>
              <w:top w:val="nil"/>
              <w:left w:val="nil"/>
              <w:bottom w:val="nil"/>
              <w:right w:val="nil"/>
            </w:tcBorders>
          </w:tcPr>
          <w:p w14:paraId="0A409D8F" w14:textId="59DB88FB" w:rsidR="00E3286D" w:rsidRPr="001D485A" w:rsidRDefault="00A225EB" w:rsidP="001D485A">
            <w:pPr>
              <w:pStyle w:val="Title"/>
              <w:rPr>
                <w:sz w:val="40"/>
                <w:szCs w:val="40"/>
              </w:rPr>
            </w:pPr>
            <w:bookmarkStart w:id="0" w:name="_Hlk149571021"/>
            <w:r>
              <w:rPr>
                <w:sz w:val="40"/>
                <w:szCs w:val="40"/>
              </w:rPr>
              <w:t>UTSC Undergraduate Research &amp; Creative Prize Application</w:t>
            </w:r>
          </w:p>
        </w:tc>
        <w:tc>
          <w:tcPr>
            <w:tcW w:w="5761" w:type="dxa"/>
            <w:tcBorders>
              <w:top w:val="nil"/>
              <w:left w:val="nil"/>
              <w:bottom w:val="nil"/>
              <w:right w:val="nil"/>
            </w:tcBorders>
          </w:tcPr>
          <w:p w14:paraId="6BE92A59" w14:textId="0418E673" w:rsidR="00E3286D" w:rsidRPr="00FA3EB3" w:rsidRDefault="001D485A" w:rsidP="001D485A">
            <w:pPr>
              <w:jc w:val="right"/>
            </w:pPr>
            <w:r>
              <w:rPr>
                <w:noProof/>
              </w:rPr>
              <w:drawing>
                <wp:anchor distT="0" distB="0" distL="114300" distR="114300" simplePos="0" relativeHeight="251659264" behindDoc="1" locked="0" layoutInCell="1" allowOverlap="1" wp14:anchorId="4E4645D2" wp14:editId="4608989C">
                  <wp:simplePos x="0" y="0"/>
                  <wp:positionH relativeFrom="margin">
                    <wp:posOffset>-31286</wp:posOffset>
                  </wp:positionH>
                  <wp:positionV relativeFrom="paragraph">
                    <wp:posOffset>150126</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0E45EBA5" w14:textId="3A7BB461" w:rsidR="00E3286D" w:rsidRPr="00FA3EB3" w:rsidRDefault="00E3286D" w:rsidP="003B49EC"/>
    <w:p w14:paraId="1623989E" w14:textId="2F742700" w:rsidR="001D485A" w:rsidRDefault="001D485A" w:rsidP="00FD35A6">
      <w:pPr>
        <w:pStyle w:val="Heading1"/>
      </w:pPr>
    </w:p>
    <w:p w14:paraId="25A746EC" w14:textId="77777777" w:rsidR="00474F51" w:rsidRDefault="00474F51" w:rsidP="00FD35A6">
      <w:pPr>
        <w:pStyle w:val="Heading1"/>
      </w:pPr>
    </w:p>
    <w:p w14:paraId="198B83D1" w14:textId="77777777" w:rsidR="00F94243" w:rsidRDefault="00F94243" w:rsidP="00F94243">
      <w:pPr>
        <w:pStyle w:val="Heading1"/>
        <w:spacing w:before="0"/>
      </w:pPr>
    </w:p>
    <w:p w14:paraId="29144B0D" w14:textId="6A820876" w:rsidR="00F94243" w:rsidRDefault="00895371" w:rsidP="00B07505">
      <w:pPr>
        <w:pStyle w:val="Heading1"/>
        <w:spacing w:before="0" w:line="240" w:lineRule="auto"/>
        <w:contextualSpacing/>
      </w:pPr>
      <w:r>
        <w:t xml:space="preserve">Description </w:t>
      </w:r>
    </w:p>
    <w:p w14:paraId="1D2FC0A6" w14:textId="77777777" w:rsidR="00572A6A" w:rsidRDefault="00572A6A" w:rsidP="00B07505">
      <w:pPr>
        <w:pStyle w:val="Heading1"/>
        <w:spacing w:line="240" w:lineRule="auto"/>
        <w:contextualSpacing/>
        <w:rPr>
          <w:rFonts w:asciiTheme="minorHAnsi" w:eastAsiaTheme="minorHAnsi" w:hAnsiTheme="minorHAnsi" w:cstheme="minorBidi"/>
          <w:b w:val="0"/>
          <w:color w:val="auto"/>
          <w:sz w:val="22"/>
          <w:szCs w:val="22"/>
        </w:rPr>
      </w:pPr>
      <w:r w:rsidRPr="00572A6A">
        <w:rPr>
          <w:rFonts w:asciiTheme="minorHAnsi" w:eastAsiaTheme="minorHAnsi" w:hAnsiTheme="minorHAnsi" w:cstheme="minorBidi"/>
          <w:b w:val="0"/>
          <w:color w:val="auto"/>
          <w:sz w:val="22"/>
          <w:szCs w:val="22"/>
        </w:rPr>
        <w:t xml:space="preserve">The purpose of UTSC Undergraduate Research &amp; Creative Prize is to </w:t>
      </w:r>
      <w:proofErr w:type="spellStart"/>
      <w:r w:rsidRPr="00572A6A">
        <w:rPr>
          <w:rFonts w:asciiTheme="minorHAnsi" w:eastAsiaTheme="minorHAnsi" w:hAnsiTheme="minorHAnsi" w:cstheme="minorBidi"/>
          <w:b w:val="0"/>
          <w:color w:val="auto"/>
          <w:sz w:val="22"/>
          <w:szCs w:val="22"/>
        </w:rPr>
        <w:t>honour</w:t>
      </w:r>
      <w:proofErr w:type="spellEnd"/>
      <w:r w:rsidRPr="00572A6A">
        <w:rPr>
          <w:rFonts w:asciiTheme="minorHAnsi" w:eastAsiaTheme="minorHAnsi" w:hAnsiTheme="minorHAnsi" w:cstheme="minorBidi"/>
          <w:b w:val="0"/>
          <w:color w:val="auto"/>
          <w:sz w:val="22"/>
          <w:szCs w:val="22"/>
        </w:rPr>
        <w:t xml:space="preserve"> UTSC students who have excelled in research, scholarship and creative activities. This program recognizes the research and creative activities of undergraduate students and their overall contribution to the University of Toronto Scarborough. It also illustrates the role of the library in students’ creative process and research activities. It is open to all students who have completed their first year of study and are currently enrolled in a UTSC undergraduate degree program. Students need to submit projects that have been completed within the previous year and that demonstrate a meaningful engagement with UTSC library resources and/or librarians. </w:t>
      </w:r>
    </w:p>
    <w:p w14:paraId="61E7B804" w14:textId="591DFD92" w:rsidR="001509B0" w:rsidRPr="00FA3EB3" w:rsidRDefault="00AF2AC9" w:rsidP="001509B0">
      <w:pPr>
        <w:pStyle w:val="Heading1"/>
      </w:pPr>
      <w:r>
        <w:t>Applicant</w:t>
      </w:r>
      <w:r w:rsidR="001509B0">
        <w:t xml:space="preserve"> Information</w:t>
      </w:r>
    </w:p>
    <w:tbl>
      <w:tblPr>
        <w:tblStyle w:val="PlainTable1"/>
        <w:tblW w:w="10795" w:type="dxa"/>
        <w:tblLook w:val="0600" w:firstRow="0" w:lastRow="0" w:firstColumn="0" w:lastColumn="0" w:noHBand="1" w:noVBand="1"/>
      </w:tblPr>
      <w:tblGrid>
        <w:gridCol w:w="2696"/>
        <w:gridCol w:w="2609"/>
        <w:gridCol w:w="2408"/>
        <w:gridCol w:w="3082"/>
      </w:tblGrid>
      <w:tr w:rsidR="001509B0" w:rsidRPr="00FA3EB3" w14:paraId="78CC2B10" w14:textId="77777777" w:rsidTr="00F63CD0">
        <w:trPr>
          <w:trHeight w:val="278"/>
        </w:trPr>
        <w:tc>
          <w:tcPr>
            <w:tcW w:w="2696" w:type="dxa"/>
            <w:shd w:val="clear" w:color="auto" w:fill="E8E8E8" w:themeFill="accent4"/>
          </w:tcPr>
          <w:p w14:paraId="118B6538" w14:textId="6E95A021" w:rsidR="001509B0" w:rsidRPr="00115CBF" w:rsidRDefault="001509B0" w:rsidP="00B34B35">
            <w:pPr>
              <w:pStyle w:val="Labels"/>
              <w:rPr>
                <w:sz w:val="22"/>
              </w:rPr>
            </w:pPr>
            <w:r w:rsidRPr="00115CBF">
              <w:rPr>
                <w:sz w:val="22"/>
              </w:rPr>
              <w:t>First Name</w:t>
            </w:r>
          </w:p>
        </w:tc>
        <w:tc>
          <w:tcPr>
            <w:tcW w:w="2609" w:type="dxa"/>
          </w:tcPr>
          <w:p w14:paraId="2BB6E12C" w14:textId="77777777" w:rsidR="001509B0" w:rsidRDefault="001509B0" w:rsidP="00B34B35"/>
          <w:p w14:paraId="21E927EF" w14:textId="77777777" w:rsidR="001509B0" w:rsidRPr="00115CBF" w:rsidRDefault="001509B0" w:rsidP="00B34B35"/>
        </w:tc>
        <w:tc>
          <w:tcPr>
            <w:tcW w:w="2408" w:type="dxa"/>
            <w:shd w:val="clear" w:color="auto" w:fill="E8E8E8" w:themeFill="accent4"/>
          </w:tcPr>
          <w:p w14:paraId="08ADB23A" w14:textId="787BA992" w:rsidR="001509B0" w:rsidRPr="00115CBF" w:rsidRDefault="00AF2AC9" w:rsidP="00B34B35">
            <w:pPr>
              <w:pStyle w:val="Labels"/>
              <w:rPr>
                <w:sz w:val="22"/>
              </w:rPr>
            </w:pPr>
            <w:r>
              <w:rPr>
                <w:sz w:val="22"/>
              </w:rPr>
              <w:t>Last Name</w:t>
            </w:r>
          </w:p>
        </w:tc>
        <w:tc>
          <w:tcPr>
            <w:tcW w:w="3082" w:type="dxa"/>
          </w:tcPr>
          <w:p w14:paraId="0A9B099B" w14:textId="77777777" w:rsidR="001509B0" w:rsidRPr="00357396" w:rsidRDefault="001509B0" w:rsidP="00B34B35"/>
        </w:tc>
      </w:tr>
      <w:tr w:rsidR="001509B0" w:rsidRPr="00FA3EB3" w14:paraId="70BBD555" w14:textId="77777777" w:rsidTr="00F63CD0">
        <w:tc>
          <w:tcPr>
            <w:tcW w:w="2696" w:type="dxa"/>
            <w:shd w:val="clear" w:color="auto" w:fill="E8E8E8" w:themeFill="accent4"/>
          </w:tcPr>
          <w:p w14:paraId="4B9D0803" w14:textId="364EF1DB" w:rsidR="001509B0" w:rsidRPr="00115CBF" w:rsidRDefault="00AF2AC9" w:rsidP="00B34B35">
            <w:pPr>
              <w:pStyle w:val="Labels"/>
              <w:rPr>
                <w:sz w:val="22"/>
              </w:rPr>
            </w:pPr>
            <w:r>
              <w:rPr>
                <w:sz w:val="22"/>
              </w:rPr>
              <w:t>Program</w:t>
            </w:r>
          </w:p>
        </w:tc>
        <w:tc>
          <w:tcPr>
            <w:tcW w:w="2609" w:type="dxa"/>
          </w:tcPr>
          <w:p w14:paraId="62493706" w14:textId="77777777" w:rsidR="001509B0" w:rsidRDefault="001509B0" w:rsidP="00B34B35"/>
          <w:p w14:paraId="2DD0DC83" w14:textId="77777777" w:rsidR="001509B0" w:rsidRPr="00115CBF" w:rsidRDefault="001509B0" w:rsidP="00B34B35"/>
        </w:tc>
        <w:tc>
          <w:tcPr>
            <w:tcW w:w="2408" w:type="dxa"/>
            <w:shd w:val="clear" w:color="auto" w:fill="E8E8E8" w:themeFill="accent4"/>
          </w:tcPr>
          <w:p w14:paraId="40A866AE" w14:textId="77777777" w:rsidR="001509B0" w:rsidRPr="00115CBF" w:rsidRDefault="001509B0" w:rsidP="00B34B35">
            <w:pPr>
              <w:pStyle w:val="Labels"/>
              <w:rPr>
                <w:sz w:val="22"/>
              </w:rPr>
            </w:pPr>
            <w:r w:rsidRPr="00115CBF">
              <w:rPr>
                <w:sz w:val="22"/>
              </w:rPr>
              <w:t>Email Address</w:t>
            </w:r>
          </w:p>
        </w:tc>
        <w:tc>
          <w:tcPr>
            <w:tcW w:w="3082" w:type="dxa"/>
          </w:tcPr>
          <w:p w14:paraId="1777F9EE" w14:textId="77777777" w:rsidR="001509B0" w:rsidRPr="00115CBF" w:rsidRDefault="001509B0" w:rsidP="00B34B35"/>
        </w:tc>
      </w:tr>
      <w:tr w:rsidR="002C3E47" w:rsidRPr="00FA3EB3" w14:paraId="15DA1F9A" w14:textId="77777777" w:rsidTr="00F63CD0">
        <w:trPr>
          <w:trHeight w:val="1709"/>
        </w:trPr>
        <w:tc>
          <w:tcPr>
            <w:tcW w:w="5305" w:type="dxa"/>
            <w:gridSpan w:val="2"/>
            <w:shd w:val="clear" w:color="auto" w:fill="FFFFFF" w:themeFill="background1"/>
          </w:tcPr>
          <w:p w14:paraId="1801ECB5" w14:textId="77777777" w:rsidR="002C3E47" w:rsidRDefault="002C3E47" w:rsidP="002C3E47"/>
          <w:p w14:paraId="1CE2AB41" w14:textId="6A490EFB" w:rsidR="002C3E47" w:rsidRDefault="002C3E47" w:rsidP="002C3E47">
            <w:pPr>
              <w:shd w:val="clear" w:color="auto" w:fill="E8E8E8" w:themeFill="accent4"/>
            </w:pPr>
            <w:r>
              <w:t xml:space="preserve">Please indicate </w:t>
            </w:r>
            <w:r w:rsidR="008C7798">
              <w:t>if this is an individual or group project:</w:t>
            </w:r>
          </w:p>
          <w:p w14:paraId="268EC4D6" w14:textId="05EEA259" w:rsidR="002C3E47" w:rsidRDefault="00D32815" w:rsidP="002C3E47">
            <w:pPr>
              <w:rPr>
                <w:lang w:val="en-CA"/>
              </w:rPr>
            </w:pPr>
            <w:sdt>
              <w:sdtPr>
                <w:id w:val="186370303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sidRPr="00B2391C">
              <w:t xml:space="preserve"> </w:t>
            </w:r>
            <w:r w:rsidR="00713514">
              <w:t xml:space="preserve">Individual </w:t>
            </w:r>
          </w:p>
          <w:p w14:paraId="318C5BA5" w14:textId="2C723847" w:rsidR="004D2758" w:rsidRDefault="00D32815" w:rsidP="002C3E47">
            <w:pPr>
              <w:rPr>
                <w:lang w:val="en-CA"/>
              </w:rPr>
            </w:pPr>
            <w:sdt>
              <w:sdtPr>
                <w:id w:val="110044863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Pr>
                <w:lang w:val="en-CA"/>
              </w:rPr>
              <w:t xml:space="preserve"> </w:t>
            </w:r>
            <w:r w:rsidR="00713514">
              <w:rPr>
                <w:lang w:val="en-CA"/>
              </w:rPr>
              <w:t>Group</w:t>
            </w:r>
            <w:r w:rsidR="002C3E47">
              <w:rPr>
                <w:lang w:val="en-CA"/>
              </w:rPr>
              <w:t xml:space="preserve"> </w:t>
            </w:r>
          </w:p>
          <w:p w14:paraId="49866324" w14:textId="6E646EE3" w:rsidR="00BF5DD4" w:rsidRPr="002C3E47" w:rsidRDefault="00BF5DD4" w:rsidP="002C3E47">
            <w:pPr>
              <w:rPr>
                <w:lang w:val="en-CA"/>
              </w:rPr>
            </w:pPr>
          </w:p>
        </w:tc>
        <w:tc>
          <w:tcPr>
            <w:tcW w:w="5490" w:type="dxa"/>
            <w:gridSpan w:val="2"/>
            <w:shd w:val="clear" w:color="auto" w:fill="FFFFFF" w:themeFill="background1"/>
          </w:tcPr>
          <w:p w14:paraId="6F7D033B" w14:textId="77777777" w:rsidR="002C3E47" w:rsidRDefault="002C3E47" w:rsidP="00B34B35"/>
          <w:p w14:paraId="55DC0246" w14:textId="2FE5FC1D" w:rsidR="002C3E47" w:rsidRDefault="002C3E47" w:rsidP="002C3E47">
            <w:pPr>
              <w:shd w:val="clear" w:color="auto" w:fill="E8E8E8" w:themeFill="accent4"/>
            </w:pPr>
            <w:r>
              <w:t>Please indicate</w:t>
            </w:r>
            <w:r w:rsidR="009D7ED8">
              <w:t xml:space="preserve"> </w:t>
            </w:r>
            <w:r w:rsidR="00971A32">
              <w:t xml:space="preserve">the </w:t>
            </w:r>
            <w:r w:rsidR="00F63CD0">
              <w:t>area</w:t>
            </w:r>
            <w:r w:rsidR="00971A32">
              <w:t xml:space="preserve"> </w:t>
            </w:r>
            <w:r w:rsidR="00F63CD0">
              <w:t>that best matches your project:</w:t>
            </w:r>
          </w:p>
          <w:p w14:paraId="74501550" w14:textId="4D293067" w:rsidR="002C3E47" w:rsidRDefault="00D32815" w:rsidP="002C3E47">
            <w:pPr>
              <w:rPr>
                <w:lang w:val="en-CA"/>
              </w:rPr>
            </w:pPr>
            <w:sdt>
              <w:sdtPr>
                <w:id w:val="1358542767"/>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971A32">
              <w:t xml:space="preserve"> Humanities</w:t>
            </w:r>
          </w:p>
          <w:p w14:paraId="3F4E8EC1" w14:textId="36273B4D" w:rsidR="002C3E47" w:rsidRDefault="00D32815" w:rsidP="002C3E47">
            <w:pPr>
              <w:rPr>
                <w:lang w:val="en-CA"/>
              </w:rPr>
            </w:pPr>
            <w:sdt>
              <w:sdtPr>
                <w:id w:val="113578201"/>
                <w14:checkbox>
                  <w14:checked w14:val="0"/>
                  <w14:checkedState w14:val="2612" w14:font="MS Gothic"/>
                  <w14:uncheckedState w14:val="2610" w14:font="MS Gothic"/>
                </w14:checkbox>
              </w:sdtPr>
              <w:sdtEndPr/>
              <w:sdtContent>
                <w:r w:rsidR="002C3E47">
                  <w:rPr>
                    <w:rFonts w:ascii="MS Gothic" w:eastAsia="MS Gothic" w:hAnsi="MS Gothic" w:hint="eastAsia"/>
                  </w:rPr>
                  <w:t>☐</w:t>
                </w:r>
              </w:sdtContent>
            </w:sdt>
            <w:r w:rsidR="002C3E47">
              <w:rPr>
                <w:lang w:val="en-CA"/>
              </w:rPr>
              <w:t xml:space="preserve"> </w:t>
            </w:r>
            <w:r w:rsidR="00971A32">
              <w:rPr>
                <w:lang w:val="en-CA"/>
              </w:rPr>
              <w:t>Social Sciences</w:t>
            </w:r>
          </w:p>
          <w:p w14:paraId="40055136" w14:textId="23B3DF0A" w:rsidR="00971A32" w:rsidRDefault="00D32815" w:rsidP="00971A32">
            <w:pPr>
              <w:rPr>
                <w:lang w:val="en-CA"/>
              </w:rPr>
            </w:pPr>
            <w:sdt>
              <w:sdtPr>
                <w:id w:val="-917091104"/>
                <w14:checkbox>
                  <w14:checked w14:val="0"/>
                  <w14:checkedState w14:val="2612" w14:font="MS Gothic"/>
                  <w14:uncheckedState w14:val="2610" w14:font="MS Gothic"/>
                </w14:checkbox>
              </w:sdtPr>
              <w:sdtEndPr/>
              <w:sdtContent>
                <w:r w:rsidR="00971A32">
                  <w:rPr>
                    <w:rFonts w:ascii="MS Gothic" w:eastAsia="MS Gothic" w:hAnsi="MS Gothic" w:hint="eastAsia"/>
                  </w:rPr>
                  <w:t>☐</w:t>
                </w:r>
              </w:sdtContent>
            </w:sdt>
            <w:r w:rsidR="00971A32">
              <w:rPr>
                <w:lang w:val="en-CA"/>
              </w:rPr>
              <w:t xml:space="preserve"> </w:t>
            </w:r>
            <w:r w:rsidR="002A3328">
              <w:rPr>
                <w:lang w:val="en-CA"/>
              </w:rPr>
              <w:t>Sciences</w:t>
            </w:r>
          </w:p>
          <w:p w14:paraId="114A306B" w14:textId="4C70EFCA" w:rsidR="00971A32" w:rsidRDefault="00D32815" w:rsidP="002C3E47">
            <w:pPr>
              <w:rPr>
                <w:lang w:val="en-CA"/>
              </w:rPr>
            </w:pPr>
            <w:sdt>
              <w:sdtPr>
                <w:id w:val="1309824945"/>
                <w14:checkbox>
                  <w14:checked w14:val="0"/>
                  <w14:checkedState w14:val="2612" w14:font="MS Gothic"/>
                  <w14:uncheckedState w14:val="2610" w14:font="MS Gothic"/>
                </w14:checkbox>
              </w:sdtPr>
              <w:sdtEndPr/>
              <w:sdtContent>
                <w:r w:rsidR="00971A32">
                  <w:rPr>
                    <w:rFonts w:ascii="MS Gothic" w:eastAsia="MS Gothic" w:hAnsi="MS Gothic" w:hint="eastAsia"/>
                  </w:rPr>
                  <w:t>☐</w:t>
                </w:r>
              </w:sdtContent>
            </w:sdt>
            <w:r w:rsidR="00971A32">
              <w:rPr>
                <w:lang w:val="en-CA"/>
              </w:rPr>
              <w:t xml:space="preserve"> </w:t>
            </w:r>
            <w:r w:rsidR="002A3328">
              <w:rPr>
                <w:lang w:val="en-CA"/>
              </w:rPr>
              <w:t>Creative</w:t>
            </w:r>
          </w:p>
          <w:p w14:paraId="1851D160" w14:textId="6B2B1978" w:rsidR="002C3E47" w:rsidRPr="002C3E47" w:rsidRDefault="002C3E47" w:rsidP="002C3E47"/>
        </w:tc>
      </w:tr>
    </w:tbl>
    <w:p w14:paraId="5DF4DE6A" w14:textId="1E831F17" w:rsidR="00FD35A6" w:rsidRPr="00FA3EB3" w:rsidRDefault="00895371" w:rsidP="00DE0803">
      <w:pPr>
        <w:pStyle w:val="Heading1"/>
      </w:pPr>
      <w:r>
        <w:t>Eligibility Criteria</w:t>
      </w:r>
    </w:p>
    <w:tbl>
      <w:tblPr>
        <w:tblStyle w:val="OfficeHours"/>
        <w:tblW w:w="10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20" w:firstRow="1" w:lastRow="0" w:firstColumn="0" w:lastColumn="0" w:noHBand="1" w:noVBand="1"/>
      </w:tblPr>
      <w:tblGrid>
        <w:gridCol w:w="10931"/>
      </w:tblGrid>
      <w:tr w:rsidR="000C33D2" w:rsidRPr="00FA3EB3" w14:paraId="0C2475CD" w14:textId="77777777" w:rsidTr="007D7E77">
        <w:trPr>
          <w:cnfStyle w:val="100000000000" w:firstRow="1" w:lastRow="0" w:firstColumn="0" w:lastColumn="0" w:oddVBand="0" w:evenVBand="0" w:oddHBand="0" w:evenHBand="0" w:firstRowFirstColumn="0" w:firstRowLastColumn="0" w:lastRowFirstColumn="0" w:lastRowLastColumn="0"/>
          <w:trHeight w:val="2591"/>
        </w:trPr>
        <w:tc>
          <w:tcPr>
            <w:tcW w:w="10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4050A" w14:textId="413069F4" w:rsidR="00BB6628" w:rsidRPr="0001365C" w:rsidRDefault="00D32815" w:rsidP="00BB6628">
            <w:pPr>
              <w:shd w:val="clear" w:color="auto" w:fill="FFFFFF" w:themeFill="background1"/>
              <w:jc w:val="left"/>
              <w:rPr>
                <w:bCs/>
              </w:rPr>
            </w:pPr>
            <w:sdt>
              <w:sdtPr>
                <w:rPr>
                  <w:bCs/>
                </w:rPr>
                <w:id w:val="-1758122151"/>
                <w14:checkbox>
                  <w14:checked w14:val="0"/>
                  <w14:checkedState w14:val="2612" w14:font="MS Gothic"/>
                  <w14:uncheckedState w14:val="2610" w14:font="MS Gothic"/>
                </w14:checkbox>
              </w:sdtPr>
              <w:sdtEndPr/>
              <w:sdtContent>
                <w:r w:rsidR="00BB6628" w:rsidRPr="001509B0">
                  <w:rPr>
                    <w:rFonts w:ascii="MS Gothic" w:eastAsia="MS Gothic" w:hAnsi="MS Gothic" w:hint="eastAsia"/>
                    <w:b w:val="0"/>
                    <w:bCs/>
                  </w:rPr>
                  <w:t>☐</w:t>
                </w:r>
              </w:sdtContent>
            </w:sdt>
            <w:r w:rsidR="000C33D2" w:rsidRPr="001509B0">
              <w:rPr>
                <w:b w:val="0"/>
                <w:bCs/>
              </w:rPr>
              <w:t xml:space="preserve"> </w:t>
            </w:r>
            <w:r w:rsidR="00713514">
              <w:rPr>
                <w:b w:val="0"/>
                <w:bCs/>
              </w:rPr>
              <w:t xml:space="preserve">Is the applicant an undergraduate student </w:t>
            </w:r>
            <w:r w:rsidR="00F708A4">
              <w:rPr>
                <w:b w:val="0"/>
                <w:bCs/>
              </w:rPr>
              <w:t>currently enrolled at UTSC?</w:t>
            </w:r>
          </w:p>
          <w:p w14:paraId="7820FB85" w14:textId="6DE48743" w:rsidR="00BD4178" w:rsidRPr="001509B0" w:rsidRDefault="00D32815" w:rsidP="0001365C">
            <w:pPr>
              <w:shd w:val="clear" w:color="auto" w:fill="FFFFFF" w:themeFill="background1"/>
              <w:jc w:val="left"/>
              <w:rPr>
                <w:rStyle w:val="normaltextrun"/>
                <w:b w:val="0"/>
                <w:bCs/>
                <w:color w:val="000000"/>
                <w:shd w:val="clear" w:color="auto" w:fill="FFFFFF"/>
              </w:rPr>
            </w:pPr>
            <w:sdt>
              <w:sdtPr>
                <w:rPr>
                  <w:bCs/>
                </w:rPr>
                <w:id w:val="1005560504"/>
                <w14:checkbox>
                  <w14:checked w14:val="0"/>
                  <w14:checkedState w14:val="2612" w14:font="MS Gothic"/>
                  <w14:uncheckedState w14:val="2610" w14:font="MS Gothic"/>
                </w14:checkbox>
              </w:sdtPr>
              <w:sdtEndPr/>
              <w:sdtContent>
                <w:r w:rsidR="000C33D2" w:rsidRPr="001509B0">
                  <w:rPr>
                    <w:rFonts w:ascii="MS Gothic" w:eastAsia="MS Gothic" w:hAnsi="MS Gothic" w:hint="eastAsia"/>
                    <w:b w:val="0"/>
                    <w:bCs/>
                  </w:rPr>
                  <w:t>☐</w:t>
                </w:r>
              </w:sdtContent>
            </w:sdt>
            <w:r w:rsidR="000C33D2" w:rsidRPr="001509B0">
              <w:rPr>
                <w:b w:val="0"/>
                <w:bCs/>
              </w:rPr>
              <w:t xml:space="preserve"> </w:t>
            </w:r>
            <w:r w:rsidR="00F708A4">
              <w:rPr>
                <w:b w:val="0"/>
                <w:bCs/>
              </w:rPr>
              <w:t>Has the applicant completed their first year of study?</w:t>
            </w:r>
            <w:r w:rsidR="00BD4178" w:rsidRPr="00BD4178">
              <w:rPr>
                <w:b w:val="0"/>
              </w:rPr>
              <w:t xml:space="preserve"> </w:t>
            </w:r>
          </w:p>
          <w:p w14:paraId="5EDCA437" w14:textId="4E466E9E" w:rsidR="00F94243" w:rsidRDefault="00D32815" w:rsidP="004D2758">
            <w:pPr>
              <w:shd w:val="clear" w:color="auto" w:fill="FFFFFF" w:themeFill="background1"/>
              <w:jc w:val="left"/>
              <w:rPr>
                <w:bCs/>
              </w:rPr>
            </w:pPr>
            <w:sdt>
              <w:sdtPr>
                <w:rPr>
                  <w:bCs/>
                </w:rPr>
                <w:id w:val="-875849795"/>
                <w14:checkbox>
                  <w14:checked w14:val="0"/>
                  <w14:checkedState w14:val="2612" w14:font="MS Gothic"/>
                  <w14:uncheckedState w14:val="2610" w14:font="MS Gothic"/>
                </w14:checkbox>
              </w:sdtPr>
              <w:sdtEndPr/>
              <w:sdtContent>
                <w:r w:rsidR="000C33D2" w:rsidRPr="001509B0">
                  <w:rPr>
                    <w:rFonts w:ascii="MS Gothic" w:eastAsia="MS Gothic" w:hAnsi="MS Gothic" w:hint="eastAsia"/>
                    <w:b w:val="0"/>
                    <w:bCs/>
                  </w:rPr>
                  <w:t>☐</w:t>
                </w:r>
              </w:sdtContent>
            </w:sdt>
            <w:r w:rsidR="000C33D2" w:rsidRPr="001509B0">
              <w:rPr>
                <w:b w:val="0"/>
                <w:bCs/>
              </w:rPr>
              <w:t xml:space="preserve"> </w:t>
            </w:r>
            <w:r w:rsidR="0001365C">
              <w:rPr>
                <w:b w:val="0"/>
                <w:bCs/>
              </w:rPr>
              <w:t>Is the applicant the project’s principal investigator or primary creator?</w:t>
            </w:r>
          </w:p>
          <w:p w14:paraId="53EEA8C3" w14:textId="488D0E5E" w:rsidR="0001365C" w:rsidRDefault="00D32815" w:rsidP="0001365C">
            <w:pPr>
              <w:shd w:val="clear" w:color="auto" w:fill="FFFFFF" w:themeFill="background1"/>
              <w:jc w:val="left"/>
            </w:pPr>
            <w:sdt>
              <w:sdtPr>
                <w:rPr>
                  <w:bCs/>
                </w:rPr>
                <w:id w:val="-1654136756"/>
                <w14:checkbox>
                  <w14:checked w14:val="0"/>
                  <w14:checkedState w14:val="2612" w14:font="MS Gothic"/>
                  <w14:uncheckedState w14:val="2610" w14:font="MS Gothic"/>
                </w14:checkbox>
              </w:sdtPr>
              <w:sdtEndPr/>
              <w:sdtContent>
                <w:r w:rsidR="003464EB">
                  <w:rPr>
                    <w:rFonts w:ascii="MS Gothic" w:eastAsia="MS Gothic" w:hAnsi="MS Gothic" w:hint="eastAsia"/>
                    <w:bCs/>
                  </w:rPr>
                  <w:t>☐</w:t>
                </w:r>
              </w:sdtContent>
            </w:sdt>
            <w:r w:rsidR="00F94243" w:rsidRPr="00F94243">
              <w:rPr>
                <w:b w:val="0"/>
              </w:rPr>
              <w:t xml:space="preserve"> </w:t>
            </w:r>
            <w:r w:rsidR="00A41BEB">
              <w:rPr>
                <w:b w:val="0"/>
              </w:rPr>
              <w:t>Has the project been completed within the previous year?</w:t>
            </w:r>
          </w:p>
          <w:p w14:paraId="669010CD" w14:textId="3A2FC9FA" w:rsidR="00D37FFB" w:rsidRDefault="00D32815" w:rsidP="0001365C">
            <w:pPr>
              <w:shd w:val="clear" w:color="auto" w:fill="FFFFFF" w:themeFill="background1"/>
              <w:jc w:val="left"/>
              <w:rPr>
                <w:bCs/>
              </w:rPr>
            </w:pPr>
            <w:sdt>
              <w:sdtPr>
                <w:rPr>
                  <w:bCs/>
                </w:rPr>
                <w:id w:val="-1953396077"/>
                <w14:checkbox>
                  <w14:checked w14:val="0"/>
                  <w14:checkedState w14:val="2612" w14:font="MS Gothic"/>
                  <w14:uncheckedState w14:val="2610" w14:font="MS Gothic"/>
                </w14:checkbox>
              </w:sdtPr>
              <w:sdtEndPr/>
              <w:sdtContent>
                <w:r w:rsidR="003464EB">
                  <w:rPr>
                    <w:rFonts w:ascii="MS Gothic" w:eastAsia="MS Gothic" w:hAnsi="MS Gothic" w:hint="eastAsia"/>
                    <w:bCs/>
                  </w:rPr>
                  <w:t>☐</w:t>
                </w:r>
              </w:sdtContent>
            </w:sdt>
            <w:r w:rsidR="003464EB">
              <w:rPr>
                <w:b w:val="0"/>
                <w:bCs/>
              </w:rPr>
              <w:t xml:space="preserve"> H</w:t>
            </w:r>
            <w:r w:rsidR="007007AA">
              <w:rPr>
                <w:b w:val="0"/>
                <w:bCs/>
              </w:rPr>
              <w:t>a</w:t>
            </w:r>
            <w:r w:rsidR="003464EB">
              <w:rPr>
                <w:b w:val="0"/>
                <w:bCs/>
              </w:rPr>
              <w:t xml:space="preserve">s the applicant </w:t>
            </w:r>
            <w:r w:rsidR="003464EB" w:rsidRPr="003464EB">
              <w:rPr>
                <w:b w:val="0"/>
                <w:bCs/>
              </w:rPr>
              <w:t xml:space="preserve">participated in meaningful engagement with UTSC library resources and/or Librarians </w:t>
            </w:r>
            <w:proofErr w:type="gramStart"/>
            <w:r w:rsidR="003464EB" w:rsidRPr="003464EB">
              <w:rPr>
                <w:b w:val="0"/>
                <w:bCs/>
              </w:rPr>
              <w:t>while</w:t>
            </w:r>
            <w:proofErr w:type="gramEnd"/>
            <w:r w:rsidR="003464EB" w:rsidRPr="003464EB">
              <w:rPr>
                <w:b w:val="0"/>
                <w:bCs/>
              </w:rPr>
              <w:t xml:space="preserve"> </w:t>
            </w:r>
          </w:p>
          <w:p w14:paraId="78BE0474" w14:textId="0941BE57" w:rsidR="007007AA" w:rsidRDefault="007007AA" w:rsidP="0001365C">
            <w:pPr>
              <w:shd w:val="clear" w:color="auto" w:fill="FFFFFF" w:themeFill="background1"/>
              <w:jc w:val="left"/>
              <w:rPr>
                <w:bCs/>
              </w:rPr>
            </w:pPr>
            <w:r>
              <w:rPr>
                <w:b w:val="0"/>
                <w:bCs/>
              </w:rPr>
              <w:t xml:space="preserve">     </w:t>
            </w:r>
            <w:r w:rsidRPr="003464EB">
              <w:rPr>
                <w:b w:val="0"/>
                <w:bCs/>
              </w:rPr>
              <w:t>working on the project</w:t>
            </w:r>
            <w:r>
              <w:rPr>
                <w:b w:val="0"/>
                <w:bCs/>
              </w:rPr>
              <w:t>?</w:t>
            </w:r>
          </w:p>
          <w:p w14:paraId="19E56DD9" w14:textId="3E36A3AA" w:rsidR="007007AA" w:rsidRDefault="00D32815" w:rsidP="00C666C0">
            <w:pPr>
              <w:shd w:val="clear" w:color="auto" w:fill="FFFFFF" w:themeFill="background1"/>
              <w:jc w:val="left"/>
              <w:rPr>
                <w:color w:val="000000"/>
                <w:shd w:val="clear" w:color="auto" w:fill="FFFFFF"/>
              </w:rPr>
            </w:pPr>
            <w:sdt>
              <w:sdtPr>
                <w:rPr>
                  <w:bCs/>
                </w:rPr>
                <w:id w:val="1984344896"/>
                <w14:checkbox>
                  <w14:checked w14:val="0"/>
                  <w14:checkedState w14:val="2612" w14:font="MS Gothic"/>
                  <w14:uncheckedState w14:val="2610" w14:font="MS Gothic"/>
                </w14:checkbox>
              </w:sdtPr>
              <w:sdtEndPr/>
              <w:sdtContent>
                <w:r w:rsidR="008D3190">
                  <w:rPr>
                    <w:rFonts w:ascii="MS Gothic" w:eastAsia="MS Gothic" w:hAnsi="MS Gothic" w:hint="eastAsia"/>
                    <w:bCs/>
                  </w:rPr>
                  <w:t>☐</w:t>
                </w:r>
              </w:sdtContent>
            </w:sdt>
            <w:r w:rsidR="008D3190" w:rsidRPr="001509B0">
              <w:rPr>
                <w:bCs/>
              </w:rPr>
              <w:t xml:space="preserve"> </w:t>
            </w:r>
            <w:r w:rsidR="00C666C0" w:rsidRPr="00C666C0">
              <w:rPr>
                <w:b w:val="0"/>
                <w:color w:val="000000"/>
                <w:shd w:val="clear" w:color="auto" w:fill="FFFFFF"/>
              </w:rPr>
              <w:t>Are the application materials</w:t>
            </w:r>
            <w:r w:rsidR="008D3190" w:rsidRPr="00C666C0">
              <w:rPr>
                <w:b w:val="0"/>
                <w:color w:val="000000"/>
                <w:shd w:val="clear" w:color="auto" w:fill="FFFFFF"/>
              </w:rPr>
              <w:t xml:space="preserve"> attached to this form (including</w:t>
            </w:r>
            <w:r w:rsidR="00B8030D">
              <w:rPr>
                <w:b w:val="0"/>
                <w:color w:val="000000"/>
                <w:shd w:val="clear" w:color="auto" w:fill="FFFFFF"/>
              </w:rPr>
              <w:t>:</w:t>
            </w:r>
            <w:r w:rsidR="008D3190" w:rsidRPr="00C666C0">
              <w:rPr>
                <w:b w:val="0"/>
                <w:color w:val="000000"/>
                <w:shd w:val="clear" w:color="auto" w:fill="FFFFFF"/>
              </w:rPr>
              <w:t xml:space="preserve"> </w:t>
            </w:r>
            <w:r w:rsidR="00C666C0">
              <w:rPr>
                <w:b w:val="0"/>
                <w:color w:val="000000"/>
                <w:shd w:val="clear" w:color="auto" w:fill="FFFFFF"/>
              </w:rPr>
              <w:t xml:space="preserve">(1) Personal data, (2) Description of the </w:t>
            </w:r>
          </w:p>
          <w:p w14:paraId="5774DB53" w14:textId="52397F33" w:rsidR="008542CE" w:rsidRDefault="008542CE" w:rsidP="00C666C0">
            <w:pPr>
              <w:shd w:val="clear" w:color="auto" w:fill="FFFFFF" w:themeFill="background1"/>
              <w:jc w:val="left"/>
              <w:rPr>
                <w:color w:val="000000"/>
                <w:shd w:val="clear" w:color="auto" w:fill="FFFFFF"/>
              </w:rPr>
            </w:pPr>
            <w:r>
              <w:rPr>
                <w:b w:val="0"/>
              </w:rPr>
              <w:t xml:space="preserve">     </w:t>
            </w:r>
            <w:r>
              <w:rPr>
                <w:b w:val="0"/>
                <w:color w:val="000000"/>
                <w:shd w:val="clear" w:color="auto" w:fill="FFFFFF"/>
              </w:rPr>
              <w:t xml:space="preserve">submitted research or creative project, (3) Applicant’s engagement in the research or creative process, (4) </w:t>
            </w:r>
          </w:p>
          <w:p w14:paraId="24BE4F6F" w14:textId="0E44C1E9" w:rsidR="00D15C5B" w:rsidRPr="007D7E77" w:rsidRDefault="008542CE" w:rsidP="00652BA9">
            <w:pPr>
              <w:shd w:val="clear" w:color="auto" w:fill="FFFFFF" w:themeFill="background1"/>
              <w:jc w:val="left"/>
              <w:rPr>
                <w:b w:val="0"/>
              </w:rPr>
            </w:pPr>
            <w:r>
              <w:rPr>
                <w:b w:val="0"/>
              </w:rPr>
              <w:t xml:space="preserve">     </w:t>
            </w:r>
            <w:r>
              <w:rPr>
                <w:b w:val="0"/>
                <w:color w:val="000000"/>
                <w:shd w:val="clear" w:color="auto" w:fill="FFFFFF"/>
              </w:rPr>
              <w:t>Signed reference letter, and (5) Copy of the submitted research project</w:t>
            </w:r>
            <w:r w:rsidRPr="00C666C0">
              <w:rPr>
                <w:b w:val="0"/>
                <w:color w:val="000000"/>
                <w:shd w:val="clear" w:color="auto" w:fill="FFFFFF"/>
              </w:rPr>
              <w:t>?</w:t>
            </w:r>
            <w:r>
              <w:rPr>
                <w:b w:val="0"/>
                <w:color w:val="000000"/>
                <w:shd w:val="clear" w:color="auto" w:fill="FFFFFF"/>
              </w:rPr>
              <w:t>)</w:t>
            </w:r>
          </w:p>
        </w:tc>
      </w:tr>
    </w:tbl>
    <w:tbl>
      <w:tblPr>
        <w:tblStyle w:val="TableGrid"/>
        <w:tblpPr w:leftFromText="180" w:rightFromText="180" w:vertAnchor="page" w:horzAnchor="page" w:tblpX="1809" w:tblpY="631"/>
        <w:tblW w:w="0" w:type="auto"/>
        <w:tblLook w:val="0600" w:firstRow="0" w:lastRow="0" w:firstColumn="0" w:lastColumn="0" w:noHBand="1" w:noVBand="1"/>
      </w:tblPr>
      <w:tblGrid>
        <w:gridCol w:w="4675"/>
        <w:gridCol w:w="5761"/>
      </w:tblGrid>
      <w:tr w:rsidR="00DB6510" w:rsidRPr="00FA3EB3" w14:paraId="3BFCC2DF" w14:textId="77777777" w:rsidTr="00E06505">
        <w:trPr>
          <w:trHeight w:val="1410"/>
        </w:trPr>
        <w:tc>
          <w:tcPr>
            <w:tcW w:w="4675" w:type="dxa"/>
            <w:tcBorders>
              <w:top w:val="nil"/>
              <w:left w:val="nil"/>
              <w:bottom w:val="nil"/>
              <w:right w:val="nil"/>
            </w:tcBorders>
          </w:tcPr>
          <w:p w14:paraId="57846C52" w14:textId="710AF51A" w:rsidR="00DB6510" w:rsidRPr="001D485A" w:rsidRDefault="00A225EB" w:rsidP="00E06505">
            <w:pPr>
              <w:pStyle w:val="Title"/>
              <w:rPr>
                <w:sz w:val="40"/>
                <w:szCs w:val="40"/>
              </w:rPr>
            </w:pPr>
            <w:r>
              <w:rPr>
                <w:sz w:val="40"/>
                <w:szCs w:val="40"/>
              </w:rPr>
              <w:t xml:space="preserve">UTSC Undergraduate Research &amp; Creative Prize Application </w:t>
            </w:r>
          </w:p>
        </w:tc>
        <w:tc>
          <w:tcPr>
            <w:tcW w:w="5761" w:type="dxa"/>
            <w:tcBorders>
              <w:top w:val="nil"/>
              <w:left w:val="nil"/>
              <w:bottom w:val="nil"/>
              <w:right w:val="nil"/>
            </w:tcBorders>
          </w:tcPr>
          <w:p w14:paraId="0E3C57B0" w14:textId="77777777" w:rsidR="00DB6510" w:rsidRPr="00FA3EB3" w:rsidRDefault="00DB6510" w:rsidP="00E06505">
            <w:pPr>
              <w:jc w:val="right"/>
            </w:pPr>
            <w:r>
              <w:rPr>
                <w:noProof/>
              </w:rPr>
              <w:drawing>
                <wp:anchor distT="0" distB="0" distL="114300" distR="114300" simplePos="0" relativeHeight="251661312" behindDoc="1" locked="0" layoutInCell="1" allowOverlap="1" wp14:anchorId="6ACCA6DF" wp14:editId="482AAC40">
                  <wp:simplePos x="0" y="0"/>
                  <wp:positionH relativeFrom="margin">
                    <wp:posOffset>-31286</wp:posOffset>
                  </wp:positionH>
                  <wp:positionV relativeFrom="paragraph">
                    <wp:posOffset>150126</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tbl>
    <w:p w14:paraId="68A7C959" w14:textId="77777777" w:rsidR="000F3C24" w:rsidRPr="000F3C24" w:rsidRDefault="000F3C24" w:rsidP="00FD35A6">
      <w:pPr>
        <w:rPr>
          <w:rStyle w:val="normaltextrun"/>
          <w:color w:val="000000"/>
          <w:sz w:val="4"/>
          <w:szCs w:val="4"/>
          <w:shd w:val="clear" w:color="auto" w:fill="FFFFFF"/>
          <w:lang w:val="en-CA"/>
        </w:rPr>
      </w:pPr>
    </w:p>
    <w:p w14:paraId="44E96C07" w14:textId="0F3112B8" w:rsidR="003B08A2" w:rsidRPr="00B07505" w:rsidRDefault="006161C5" w:rsidP="00FD35A6">
      <w:pPr>
        <w:rPr>
          <w:color w:val="000000"/>
          <w:shd w:val="clear" w:color="auto" w:fill="FFFFFF"/>
        </w:rPr>
      </w:pPr>
      <w:r w:rsidRPr="006161C5">
        <w:rPr>
          <w:rStyle w:val="normaltextrun"/>
          <w:color w:val="000000"/>
          <w:shd w:val="clear" w:color="auto" w:fill="FFFFFF"/>
          <w:lang w:val="en-CA"/>
        </w:rPr>
        <w:t>There is one submission deadline per academic year (to be determined yearly). Applicants are advised to use the coversheet/checklist provided on the OVPRI website to help ensure that all the application components are included in the correct order and compiled in a single PDF. Application packages</w:t>
      </w:r>
      <w:r>
        <w:rPr>
          <w:rStyle w:val="normaltextrun"/>
          <w:color w:val="000000"/>
          <w:shd w:val="clear" w:color="auto" w:fill="FFFFFF"/>
          <w:lang w:val="en-CA"/>
        </w:rPr>
        <w:t xml:space="preserve"> (including this application form)</w:t>
      </w:r>
      <w:r w:rsidRPr="006161C5">
        <w:rPr>
          <w:rStyle w:val="normaltextrun"/>
          <w:color w:val="000000"/>
          <w:shd w:val="clear" w:color="auto" w:fill="FFFFFF"/>
          <w:lang w:val="en-CA"/>
        </w:rPr>
        <w:t xml:space="preserve"> for the UTSC Undergraduate Research Prize will be submitted to researchoffice.utsc@utoronto.ca, with the subject “Undergraduate Research &amp; Creative Prize”. Late or incomplete submissions will not be considered.</w:t>
      </w:r>
      <w:r w:rsidR="00B96381">
        <w:rPr>
          <w:rStyle w:val="eop"/>
          <w:color w:val="000000"/>
          <w:shd w:val="clear" w:color="auto" w:fill="FFFFFF"/>
        </w:rPr>
        <w:t> </w:t>
      </w:r>
      <w:r w:rsidR="00444392" w:rsidRPr="00444392">
        <w:rPr>
          <w:rStyle w:val="normaltextrun"/>
          <w:color w:val="000000"/>
          <w:shd w:val="clear" w:color="auto" w:fill="FFFFFF"/>
          <w:lang w:val="en-CA"/>
        </w:rPr>
        <w:t xml:space="preserve"> </w:t>
      </w:r>
    </w:p>
    <w:tbl>
      <w:tblPr>
        <w:tblW w:w="0" w:type="auto"/>
        <w:tblLook w:val="0600" w:firstRow="0" w:lastRow="0" w:firstColumn="0" w:lastColumn="0" w:noHBand="1" w:noVBand="1"/>
      </w:tblPr>
      <w:tblGrid>
        <w:gridCol w:w="2354"/>
        <w:gridCol w:w="2838"/>
        <w:gridCol w:w="2317"/>
        <w:gridCol w:w="694"/>
        <w:gridCol w:w="695"/>
        <w:gridCol w:w="1902"/>
      </w:tblGrid>
      <w:tr w:rsidR="002D2686" w:rsidRPr="00FA3EB3" w14:paraId="18BB27AF" w14:textId="77777777" w:rsidTr="00E03649">
        <w:trPr>
          <w:trHeight w:val="312"/>
        </w:trPr>
        <w:tc>
          <w:tcPr>
            <w:tcW w:w="10800" w:type="dxa"/>
            <w:gridSpan w:val="6"/>
            <w:shd w:val="clear" w:color="auto" w:fill="auto"/>
            <w:vAlign w:val="center"/>
          </w:tcPr>
          <w:tbl>
            <w:tblPr>
              <w:tblW w:w="10901" w:type="dxa"/>
              <w:tblLook w:val="0600" w:firstRow="0" w:lastRow="0" w:firstColumn="0" w:lastColumn="0" w:noHBand="1" w:noVBand="1"/>
            </w:tblPr>
            <w:tblGrid>
              <w:gridCol w:w="10901"/>
            </w:tblGrid>
            <w:tr w:rsidR="002D2686" w:rsidRPr="009B6B2B" w14:paraId="2E0F4ADB" w14:textId="77777777" w:rsidTr="00E03649">
              <w:trPr>
                <w:trHeight w:val="371"/>
              </w:trPr>
              <w:tc>
                <w:tcPr>
                  <w:tcW w:w="10901" w:type="dxa"/>
                  <w:shd w:val="clear" w:color="auto" w:fill="auto"/>
                  <w:vAlign w:val="center"/>
                </w:tcPr>
                <w:p w14:paraId="6BF8422B" w14:textId="6418295E" w:rsidR="002D2686" w:rsidRPr="002D2686" w:rsidRDefault="002D2686" w:rsidP="002D2686">
                  <w:pPr>
                    <w:pStyle w:val="NoSpacing"/>
                    <w:rPr>
                      <w:i/>
                      <w:iCs/>
                    </w:rPr>
                  </w:pPr>
                  <w:r w:rsidRPr="002D2686">
                    <w:rPr>
                      <w:i/>
                      <w:iCs/>
                    </w:rPr>
                    <w:t>I verify that all the information contained within this application is true and complete, to the best of my knowledge.</w:t>
                  </w:r>
                </w:p>
              </w:tc>
            </w:tr>
          </w:tbl>
          <w:p w14:paraId="1AA3CB4E" w14:textId="77777777" w:rsidR="002D2686" w:rsidRPr="00FA3EB3" w:rsidRDefault="002D2686" w:rsidP="00232876">
            <w:pPr>
              <w:pStyle w:val="NoSpacing"/>
            </w:pPr>
          </w:p>
        </w:tc>
      </w:tr>
      <w:tr w:rsidR="00E03649" w:rsidRPr="00FA3EB3" w14:paraId="26FDA27E" w14:textId="77777777" w:rsidTr="00D32815">
        <w:trPr>
          <w:trHeight w:val="312"/>
        </w:trPr>
        <w:tc>
          <w:tcPr>
            <w:tcW w:w="1890" w:type="dxa"/>
            <w:vAlign w:val="center"/>
          </w:tcPr>
          <w:p w14:paraId="5EEE2ED4" w14:textId="260FBC83" w:rsidR="003271F3" w:rsidRPr="00FA3EB3" w:rsidRDefault="003271F3" w:rsidP="00232876">
            <w:pPr>
              <w:pStyle w:val="NoSpacing"/>
            </w:pPr>
            <w:r>
              <w:t xml:space="preserve">  Applicant </w:t>
            </w:r>
            <w:sdt>
              <w:sdtPr>
                <w:id w:val="2115246489"/>
                <w:placeholder>
                  <w:docPart w:val="C388EF49E0044A25B3004308A7418883"/>
                </w:placeholder>
                <w:temporary/>
                <w:showingPlcHdr/>
                <w15:appearance w15:val="hidden"/>
              </w:sdtPr>
              <w:sdtEndPr/>
              <w:sdtContent>
                <w:r w:rsidRPr="00FA3EB3">
                  <w:t>Signature</w:t>
                </w:r>
              </w:sdtContent>
            </w:sdt>
          </w:p>
        </w:tc>
        <w:tc>
          <w:tcPr>
            <w:tcW w:w="3471" w:type="dxa"/>
            <w:shd w:val="clear" w:color="auto" w:fill="FFFFFF" w:themeFill="background1"/>
            <w:vAlign w:val="center"/>
          </w:tcPr>
          <w:p w14:paraId="72875514" w14:textId="77777777" w:rsidR="003271F3" w:rsidRPr="00FA3EB3" w:rsidRDefault="003271F3" w:rsidP="00232876">
            <w:pPr>
              <w:pStyle w:val="NoSpacing"/>
            </w:pPr>
          </w:p>
        </w:tc>
        <w:tc>
          <w:tcPr>
            <w:tcW w:w="1937" w:type="dxa"/>
            <w:vAlign w:val="center"/>
          </w:tcPr>
          <w:p w14:paraId="0CF41993" w14:textId="1260EFDB" w:rsidR="003271F3" w:rsidRPr="00FA3EB3" w:rsidRDefault="00D32815" w:rsidP="00232876">
            <w:pPr>
              <w:pStyle w:val="NoSpacing"/>
            </w:pPr>
            <w:r>
              <w:t xml:space="preserve">       </w:t>
            </w:r>
            <w:r w:rsidR="003271F3">
              <w:t xml:space="preserve">Applicant </w:t>
            </w:r>
            <w:sdt>
              <w:sdtPr>
                <w:id w:val="-1603715072"/>
                <w:placeholder>
                  <w:docPart w:val="50DE01C4C084478BA5676B6900402BFB"/>
                </w:placeholder>
                <w:temporary/>
                <w:showingPlcHdr/>
                <w15:appearance w15:val="hidden"/>
              </w:sdtPr>
              <w:sdtEndPr/>
              <w:sdtContent>
                <w:r w:rsidR="003271F3" w:rsidRPr="00FA3EB3">
                  <w:t>Name</w:t>
                </w:r>
              </w:sdtContent>
            </w:sdt>
          </w:p>
        </w:tc>
        <w:tc>
          <w:tcPr>
            <w:tcW w:w="3502" w:type="dxa"/>
            <w:gridSpan w:val="3"/>
            <w:shd w:val="clear" w:color="auto" w:fill="FFFFFF" w:themeFill="background1"/>
            <w:vAlign w:val="center"/>
          </w:tcPr>
          <w:p w14:paraId="0B85CC5C" w14:textId="77777777" w:rsidR="003271F3" w:rsidRPr="00FA3EB3" w:rsidRDefault="003271F3" w:rsidP="00232876">
            <w:pPr>
              <w:pStyle w:val="NoSpacing"/>
            </w:pPr>
          </w:p>
        </w:tc>
      </w:tr>
      <w:tr w:rsidR="00E03649" w:rsidRPr="00FA3EB3" w14:paraId="4BFC3AC1" w14:textId="77777777" w:rsidTr="00D32815">
        <w:trPr>
          <w:trHeight w:val="312"/>
        </w:trPr>
        <w:tc>
          <w:tcPr>
            <w:tcW w:w="8188" w:type="dxa"/>
            <w:gridSpan w:val="4"/>
            <w:shd w:val="clear" w:color="auto" w:fill="auto"/>
          </w:tcPr>
          <w:tbl>
            <w:tblPr>
              <w:tblpPr w:leftFromText="180" w:rightFromText="180" w:vertAnchor="text" w:horzAnchor="margin" w:tblpY="169"/>
              <w:tblOverlap w:val="never"/>
              <w:tblW w:w="4774" w:type="dxa"/>
              <w:tblLook w:val="0600" w:firstRow="0" w:lastRow="0" w:firstColumn="0" w:lastColumn="0" w:noHBand="1" w:noVBand="1"/>
            </w:tblPr>
            <w:tblGrid>
              <w:gridCol w:w="2153"/>
              <w:gridCol w:w="717"/>
              <w:gridCol w:w="235"/>
              <w:gridCol w:w="717"/>
              <w:gridCol w:w="235"/>
              <w:gridCol w:w="717"/>
            </w:tblGrid>
            <w:tr w:rsidR="003271F3" w:rsidRPr="00FA3EB3" w14:paraId="4EF8F785" w14:textId="77777777" w:rsidTr="00E03649">
              <w:trPr>
                <w:trHeight w:val="312"/>
              </w:trPr>
              <w:sdt>
                <w:sdtPr>
                  <w:id w:val="1220785300"/>
                  <w:placeholder>
                    <w:docPart w:val="2584CDE395CE4754AA26E9BAD3356E38"/>
                  </w:placeholder>
                  <w:temporary/>
                  <w:showingPlcHdr/>
                  <w15:appearance w15:val="hidden"/>
                </w:sdtPr>
                <w:sdtEndPr/>
                <w:sdtContent>
                  <w:tc>
                    <w:tcPr>
                      <w:tcW w:w="2153" w:type="dxa"/>
                      <w:vAlign w:val="center"/>
                    </w:tcPr>
                    <w:p w14:paraId="1C475514" w14:textId="77777777" w:rsidR="003271F3" w:rsidRPr="00FA3EB3" w:rsidRDefault="003271F3" w:rsidP="00413D25">
                      <w:pPr>
                        <w:pStyle w:val="NoSpacing"/>
                      </w:pPr>
                      <w:r w:rsidRPr="00FA3EB3">
                        <w:t>Date of Signature</w:t>
                      </w:r>
                    </w:p>
                  </w:tc>
                </w:sdtContent>
              </w:sdt>
              <w:tc>
                <w:tcPr>
                  <w:tcW w:w="717" w:type="dxa"/>
                  <w:shd w:val="clear" w:color="auto" w:fill="FFFFFF" w:themeFill="background1"/>
                  <w:vAlign w:val="center"/>
                </w:tcPr>
                <w:p w14:paraId="7797A8DE" w14:textId="77777777" w:rsidR="003271F3" w:rsidRPr="00FA3EB3" w:rsidRDefault="003271F3" w:rsidP="00413D25">
                  <w:pPr>
                    <w:pStyle w:val="NoSpacing"/>
                  </w:pPr>
                </w:p>
              </w:tc>
              <w:tc>
                <w:tcPr>
                  <w:tcW w:w="235" w:type="dxa"/>
                  <w:vAlign w:val="center"/>
                </w:tcPr>
                <w:p w14:paraId="10364D3B" w14:textId="77777777" w:rsidR="003271F3" w:rsidRPr="00FA3EB3" w:rsidRDefault="003271F3" w:rsidP="00413D25">
                  <w:pPr>
                    <w:pStyle w:val="NoSpacing"/>
                  </w:pPr>
                </w:p>
              </w:tc>
              <w:tc>
                <w:tcPr>
                  <w:tcW w:w="717" w:type="dxa"/>
                  <w:shd w:val="clear" w:color="auto" w:fill="FFFFFF" w:themeFill="background1"/>
                  <w:vAlign w:val="center"/>
                </w:tcPr>
                <w:p w14:paraId="0E3D7839" w14:textId="77777777" w:rsidR="003271F3" w:rsidRPr="00FA3EB3" w:rsidRDefault="003271F3" w:rsidP="00413D25">
                  <w:pPr>
                    <w:pStyle w:val="NoSpacing"/>
                  </w:pPr>
                </w:p>
              </w:tc>
              <w:tc>
                <w:tcPr>
                  <w:tcW w:w="235" w:type="dxa"/>
                  <w:vAlign w:val="center"/>
                </w:tcPr>
                <w:p w14:paraId="6739E77D" w14:textId="77777777" w:rsidR="003271F3" w:rsidRPr="00FA3EB3" w:rsidRDefault="003271F3" w:rsidP="00413D25">
                  <w:pPr>
                    <w:pStyle w:val="NoSpacing"/>
                  </w:pPr>
                </w:p>
              </w:tc>
              <w:tc>
                <w:tcPr>
                  <w:tcW w:w="717" w:type="dxa"/>
                  <w:shd w:val="clear" w:color="auto" w:fill="FFFFFF" w:themeFill="background1"/>
                </w:tcPr>
                <w:p w14:paraId="33729CDF" w14:textId="77777777" w:rsidR="003271F3" w:rsidRPr="00FA3EB3" w:rsidRDefault="003271F3" w:rsidP="00413D25">
                  <w:pPr>
                    <w:pStyle w:val="NoSpacing"/>
                  </w:pPr>
                  <w:r>
                    <w:t xml:space="preserve">       </w:t>
                  </w:r>
                </w:p>
              </w:tc>
            </w:tr>
            <w:tr w:rsidR="003271F3" w:rsidRPr="00FA3EB3" w14:paraId="196EA3A6" w14:textId="77777777" w:rsidTr="00E03649">
              <w:trPr>
                <w:trHeight w:val="312"/>
              </w:trPr>
              <w:tc>
                <w:tcPr>
                  <w:tcW w:w="2153" w:type="dxa"/>
                  <w:shd w:val="clear" w:color="auto" w:fill="auto"/>
                </w:tcPr>
                <w:p w14:paraId="403C815C" w14:textId="77777777" w:rsidR="003271F3" w:rsidRPr="00FA3EB3" w:rsidRDefault="003271F3" w:rsidP="00413D25">
                  <w:pPr>
                    <w:pStyle w:val="Field"/>
                  </w:pPr>
                </w:p>
              </w:tc>
              <w:sdt>
                <w:sdtPr>
                  <w:id w:val="1445736183"/>
                  <w:placeholder>
                    <w:docPart w:val="CCD648BF0C9F40A9A658000F0BDE72CB"/>
                  </w:placeholder>
                  <w:temporary/>
                  <w:showingPlcHdr/>
                  <w15:appearance w15:val="hidden"/>
                </w:sdtPr>
                <w:sdtEndPr/>
                <w:sdtContent>
                  <w:tc>
                    <w:tcPr>
                      <w:tcW w:w="717" w:type="dxa"/>
                      <w:shd w:val="clear" w:color="auto" w:fill="auto"/>
                    </w:tcPr>
                    <w:p w14:paraId="6C3B6A4E" w14:textId="77777777" w:rsidR="003271F3" w:rsidRPr="00FA3EB3" w:rsidRDefault="003271F3" w:rsidP="00413D25">
                      <w:pPr>
                        <w:pStyle w:val="Field"/>
                      </w:pPr>
                      <w:r w:rsidRPr="00FA3EB3">
                        <w:t>MM</w:t>
                      </w:r>
                    </w:p>
                  </w:tc>
                </w:sdtContent>
              </w:sdt>
              <w:tc>
                <w:tcPr>
                  <w:tcW w:w="235" w:type="dxa"/>
                  <w:shd w:val="clear" w:color="auto" w:fill="auto"/>
                </w:tcPr>
                <w:p w14:paraId="3E6A21E8" w14:textId="77777777" w:rsidR="003271F3" w:rsidRPr="00FA3EB3" w:rsidRDefault="003271F3" w:rsidP="00413D25">
                  <w:pPr>
                    <w:pStyle w:val="Field"/>
                  </w:pPr>
                </w:p>
              </w:tc>
              <w:sdt>
                <w:sdtPr>
                  <w:id w:val="-1419480618"/>
                  <w:placeholder>
                    <w:docPart w:val="251D34C6D3494783A37A38C6CE54C086"/>
                  </w:placeholder>
                  <w:temporary/>
                  <w:showingPlcHdr/>
                  <w15:appearance w15:val="hidden"/>
                </w:sdtPr>
                <w:sdtEndPr/>
                <w:sdtContent>
                  <w:tc>
                    <w:tcPr>
                      <w:tcW w:w="717" w:type="dxa"/>
                      <w:shd w:val="clear" w:color="auto" w:fill="auto"/>
                    </w:tcPr>
                    <w:p w14:paraId="08A38698" w14:textId="77777777" w:rsidR="003271F3" w:rsidRPr="00FA3EB3" w:rsidRDefault="003271F3" w:rsidP="00413D25">
                      <w:pPr>
                        <w:pStyle w:val="Field"/>
                      </w:pPr>
                      <w:r w:rsidRPr="00FA3EB3">
                        <w:t>DD</w:t>
                      </w:r>
                    </w:p>
                  </w:tc>
                </w:sdtContent>
              </w:sdt>
              <w:tc>
                <w:tcPr>
                  <w:tcW w:w="235" w:type="dxa"/>
                  <w:shd w:val="clear" w:color="auto" w:fill="auto"/>
                </w:tcPr>
                <w:p w14:paraId="046F295F" w14:textId="77777777" w:rsidR="003271F3" w:rsidRPr="00FA3EB3" w:rsidRDefault="003271F3" w:rsidP="00413D25">
                  <w:pPr>
                    <w:pStyle w:val="Field"/>
                  </w:pPr>
                </w:p>
              </w:tc>
              <w:sdt>
                <w:sdtPr>
                  <w:id w:val="138628743"/>
                  <w:placeholder>
                    <w:docPart w:val="06C00486BD08475DA251F94084DFB788"/>
                  </w:placeholder>
                  <w:temporary/>
                  <w:showingPlcHdr/>
                  <w15:appearance w15:val="hidden"/>
                </w:sdtPr>
                <w:sdtEndPr/>
                <w:sdtContent>
                  <w:tc>
                    <w:tcPr>
                      <w:tcW w:w="717" w:type="dxa"/>
                      <w:shd w:val="clear" w:color="auto" w:fill="auto"/>
                    </w:tcPr>
                    <w:p w14:paraId="3792E52C" w14:textId="77777777" w:rsidR="003271F3" w:rsidRPr="00FA3EB3" w:rsidRDefault="003271F3" w:rsidP="00413D25">
                      <w:pPr>
                        <w:pStyle w:val="Field"/>
                      </w:pPr>
                      <w:r w:rsidRPr="00FA3EB3">
                        <w:t>YY</w:t>
                      </w:r>
                    </w:p>
                  </w:tc>
                </w:sdtContent>
              </w:sdt>
            </w:tr>
          </w:tbl>
          <w:p w14:paraId="5FE8CC01" w14:textId="77777777" w:rsidR="003271F3" w:rsidRDefault="003271F3" w:rsidP="00232876">
            <w:pPr>
              <w:pStyle w:val="Field"/>
            </w:pPr>
          </w:p>
          <w:p w14:paraId="61A25977" w14:textId="0184D4EA" w:rsidR="007D7E77" w:rsidRPr="007D7E77" w:rsidRDefault="007D7E77" w:rsidP="007D7E77">
            <w:pPr>
              <w:ind w:firstLine="720"/>
            </w:pPr>
          </w:p>
        </w:tc>
        <w:tc>
          <w:tcPr>
            <w:tcW w:w="674" w:type="dxa"/>
            <w:shd w:val="clear" w:color="auto" w:fill="auto"/>
          </w:tcPr>
          <w:p w14:paraId="6E113B92" w14:textId="77777777" w:rsidR="003271F3" w:rsidRPr="00FA3EB3" w:rsidRDefault="003271F3" w:rsidP="00232876">
            <w:pPr>
              <w:pStyle w:val="NoSpacing"/>
            </w:pPr>
          </w:p>
        </w:tc>
        <w:tc>
          <w:tcPr>
            <w:tcW w:w="1938" w:type="dxa"/>
            <w:shd w:val="clear" w:color="auto" w:fill="auto"/>
          </w:tcPr>
          <w:p w14:paraId="52169F33" w14:textId="77777777" w:rsidR="003271F3" w:rsidRDefault="003271F3" w:rsidP="00726920">
            <w:pPr>
              <w:pStyle w:val="Field"/>
              <w:jc w:val="center"/>
            </w:pPr>
            <w:r>
              <w:t>Print</w:t>
            </w:r>
          </w:p>
          <w:p w14:paraId="262747DA" w14:textId="5F86D141" w:rsidR="003271F3" w:rsidRPr="003271F3" w:rsidRDefault="003271F3" w:rsidP="003271F3"/>
        </w:tc>
      </w:tr>
    </w:tbl>
    <w:p w14:paraId="1EA9777B" w14:textId="6A5A9CD3" w:rsidR="00E03649" w:rsidRPr="00E03649" w:rsidRDefault="00E03649" w:rsidP="00E03649">
      <w:pPr>
        <w:tabs>
          <w:tab w:val="left" w:pos="1064"/>
        </w:tabs>
      </w:pPr>
    </w:p>
    <w:sectPr w:rsidR="00E03649" w:rsidRPr="00E03649" w:rsidSect="00E3286D">
      <w:headerReference w:type="default" r:id="rId13"/>
      <w:footerReference w:type="default" r:id="rId14"/>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A9E4B" w14:textId="77777777" w:rsidR="007D5D3E" w:rsidRDefault="007D5D3E" w:rsidP="001A0130">
      <w:pPr>
        <w:spacing w:after="0" w:line="240" w:lineRule="auto"/>
      </w:pPr>
      <w:r>
        <w:separator/>
      </w:r>
    </w:p>
  </w:endnote>
  <w:endnote w:type="continuationSeparator" w:id="0">
    <w:p w14:paraId="4B5D4991" w14:textId="77777777" w:rsidR="007D5D3E" w:rsidRDefault="007D5D3E"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460298"/>
      <w:docPartObj>
        <w:docPartGallery w:val="Page Numbers (Bottom of Page)"/>
        <w:docPartUnique/>
      </w:docPartObj>
    </w:sdtPr>
    <w:sdtEndPr>
      <w:rPr>
        <w:noProof/>
      </w:rPr>
    </w:sdtEndPr>
    <w:sdtContent>
      <w:p w14:paraId="288E8190" w14:textId="5D653BB8" w:rsidR="00115CBF" w:rsidRPr="00115CBF" w:rsidRDefault="00115CBF">
        <w:pPr>
          <w:pStyle w:val="Footer"/>
          <w:jc w:val="right"/>
        </w:pPr>
        <w:r w:rsidRPr="00115CBF">
          <w:fldChar w:fldCharType="begin"/>
        </w:r>
        <w:r w:rsidRPr="00115CBF">
          <w:instrText xml:space="preserve"> PAGE   \* MERGEFORMAT </w:instrText>
        </w:r>
        <w:r w:rsidRPr="00115CBF">
          <w:fldChar w:fldCharType="separate"/>
        </w:r>
        <w:r w:rsidRPr="00115CBF">
          <w:rPr>
            <w:noProof/>
          </w:rPr>
          <w:t>2</w:t>
        </w:r>
        <w:r w:rsidRPr="00115CBF">
          <w:rPr>
            <w:noProof/>
          </w:rPr>
          <w:fldChar w:fldCharType="end"/>
        </w:r>
      </w:p>
    </w:sdtContent>
  </w:sdt>
  <w:p w14:paraId="7B24B0CB" w14:textId="77777777" w:rsidR="00115CBF" w:rsidRDefault="00115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20B2C" w14:textId="77777777" w:rsidR="007D5D3E" w:rsidRDefault="007D5D3E" w:rsidP="001A0130">
      <w:pPr>
        <w:spacing w:after="0" w:line="240" w:lineRule="auto"/>
      </w:pPr>
      <w:r>
        <w:separator/>
      </w:r>
    </w:p>
  </w:footnote>
  <w:footnote w:type="continuationSeparator" w:id="0">
    <w:p w14:paraId="60E0DB14" w14:textId="77777777" w:rsidR="007D5D3E" w:rsidRDefault="007D5D3E"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2674"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61E45F6B" wp14:editId="112D6C4F">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C79EB5" id="Group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2A327B40"/>
    <w:multiLevelType w:val="multilevel"/>
    <w:tmpl w:val="342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0467EC"/>
    <w:multiLevelType w:val="hybridMultilevel"/>
    <w:tmpl w:val="293E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5C28A6"/>
    <w:multiLevelType w:val="hybridMultilevel"/>
    <w:tmpl w:val="3C30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1D485A"/>
    <w:rsid w:val="0000625A"/>
    <w:rsid w:val="0001365C"/>
    <w:rsid w:val="000205CB"/>
    <w:rsid w:val="00023D4E"/>
    <w:rsid w:val="000250F3"/>
    <w:rsid w:val="00031937"/>
    <w:rsid w:val="000C0638"/>
    <w:rsid w:val="000C33D2"/>
    <w:rsid w:val="000E4ADD"/>
    <w:rsid w:val="000F2B19"/>
    <w:rsid w:val="000F3C24"/>
    <w:rsid w:val="000F3E2B"/>
    <w:rsid w:val="0010175F"/>
    <w:rsid w:val="00115CBF"/>
    <w:rsid w:val="001509B0"/>
    <w:rsid w:val="001A0130"/>
    <w:rsid w:val="001A51E7"/>
    <w:rsid w:val="001B0A24"/>
    <w:rsid w:val="001D2655"/>
    <w:rsid w:val="001D2907"/>
    <w:rsid w:val="001D485A"/>
    <w:rsid w:val="001E3D7C"/>
    <w:rsid w:val="00232876"/>
    <w:rsid w:val="0025563B"/>
    <w:rsid w:val="00267116"/>
    <w:rsid w:val="00286F92"/>
    <w:rsid w:val="002A3328"/>
    <w:rsid w:val="002A3A3A"/>
    <w:rsid w:val="002B5C86"/>
    <w:rsid w:val="002C3E47"/>
    <w:rsid w:val="002D2686"/>
    <w:rsid w:val="002D3FAB"/>
    <w:rsid w:val="002D50E2"/>
    <w:rsid w:val="002E046A"/>
    <w:rsid w:val="002F58E0"/>
    <w:rsid w:val="00323F92"/>
    <w:rsid w:val="003271F3"/>
    <w:rsid w:val="00337A00"/>
    <w:rsid w:val="00345C60"/>
    <w:rsid w:val="003464EB"/>
    <w:rsid w:val="00355DEE"/>
    <w:rsid w:val="00357396"/>
    <w:rsid w:val="00383542"/>
    <w:rsid w:val="00384C5C"/>
    <w:rsid w:val="00392284"/>
    <w:rsid w:val="00392CD4"/>
    <w:rsid w:val="003A47EC"/>
    <w:rsid w:val="003B08A2"/>
    <w:rsid w:val="003B49EC"/>
    <w:rsid w:val="003C0C88"/>
    <w:rsid w:val="003C40C5"/>
    <w:rsid w:val="003D55FB"/>
    <w:rsid w:val="003E08D7"/>
    <w:rsid w:val="004013A6"/>
    <w:rsid w:val="0040164D"/>
    <w:rsid w:val="00402433"/>
    <w:rsid w:val="00413D25"/>
    <w:rsid w:val="00433678"/>
    <w:rsid w:val="00444392"/>
    <w:rsid w:val="00474F51"/>
    <w:rsid w:val="00486613"/>
    <w:rsid w:val="004B47A9"/>
    <w:rsid w:val="004B6E46"/>
    <w:rsid w:val="004D2758"/>
    <w:rsid w:val="004E1C1A"/>
    <w:rsid w:val="004E3B88"/>
    <w:rsid w:val="004E6E49"/>
    <w:rsid w:val="004F0368"/>
    <w:rsid w:val="004F2251"/>
    <w:rsid w:val="004F58B2"/>
    <w:rsid w:val="004F6466"/>
    <w:rsid w:val="004F7043"/>
    <w:rsid w:val="00500317"/>
    <w:rsid w:val="005045B9"/>
    <w:rsid w:val="00506696"/>
    <w:rsid w:val="00513457"/>
    <w:rsid w:val="0051762E"/>
    <w:rsid w:val="00521C39"/>
    <w:rsid w:val="00570650"/>
    <w:rsid w:val="00571778"/>
    <w:rsid w:val="00572A6A"/>
    <w:rsid w:val="00590887"/>
    <w:rsid w:val="00590CC4"/>
    <w:rsid w:val="005956A8"/>
    <w:rsid w:val="005A16FA"/>
    <w:rsid w:val="005A20B8"/>
    <w:rsid w:val="005A5E9A"/>
    <w:rsid w:val="005C1A15"/>
    <w:rsid w:val="005E6FA8"/>
    <w:rsid w:val="006161C5"/>
    <w:rsid w:val="0061720B"/>
    <w:rsid w:val="00627E57"/>
    <w:rsid w:val="00636113"/>
    <w:rsid w:val="0064654B"/>
    <w:rsid w:val="00652BA9"/>
    <w:rsid w:val="006662D2"/>
    <w:rsid w:val="00687CFB"/>
    <w:rsid w:val="00694105"/>
    <w:rsid w:val="00696B6E"/>
    <w:rsid w:val="006A5F0E"/>
    <w:rsid w:val="006A777F"/>
    <w:rsid w:val="006B0C46"/>
    <w:rsid w:val="006C28FD"/>
    <w:rsid w:val="006C7FC1"/>
    <w:rsid w:val="006E68A2"/>
    <w:rsid w:val="007007AA"/>
    <w:rsid w:val="00713514"/>
    <w:rsid w:val="00716573"/>
    <w:rsid w:val="00722B08"/>
    <w:rsid w:val="00726920"/>
    <w:rsid w:val="007301C6"/>
    <w:rsid w:val="007718C6"/>
    <w:rsid w:val="00777723"/>
    <w:rsid w:val="00790C63"/>
    <w:rsid w:val="007B4BBC"/>
    <w:rsid w:val="007B5099"/>
    <w:rsid w:val="007D1FF9"/>
    <w:rsid w:val="007D5D3E"/>
    <w:rsid w:val="007D736A"/>
    <w:rsid w:val="007D7E77"/>
    <w:rsid w:val="007F2D4F"/>
    <w:rsid w:val="008045C5"/>
    <w:rsid w:val="0081464E"/>
    <w:rsid w:val="0082256F"/>
    <w:rsid w:val="00835F7E"/>
    <w:rsid w:val="008459AD"/>
    <w:rsid w:val="008542CE"/>
    <w:rsid w:val="00856A26"/>
    <w:rsid w:val="00865055"/>
    <w:rsid w:val="00866BB6"/>
    <w:rsid w:val="00872D54"/>
    <w:rsid w:val="008921CF"/>
    <w:rsid w:val="00895371"/>
    <w:rsid w:val="00895733"/>
    <w:rsid w:val="008A173D"/>
    <w:rsid w:val="008B54A5"/>
    <w:rsid w:val="008C7798"/>
    <w:rsid w:val="008D3190"/>
    <w:rsid w:val="008E15F7"/>
    <w:rsid w:val="008F1D2A"/>
    <w:rsid w:val="008F7290"/>
    <w:rsid w:val="008F7A54"/>
    <w:rsid w:val="00910F49"/>
    <w:rsid w:val="00916892"/>
    <w:rsid w:val="0093383C"/>
    <w:rsid w:val="009615B0"/>
    <w:rsid w:val="00971A32"/>
    <w:rsid w:val="00983217"/>
    <w:rsid w:val="009850FE"/>
    <w:rsid w:val="009A24C5"/>
    <w:rsid w:val="009B6C1E"/>
    <w:rsid w:val="009D7ED8"/>
    <w:rsid w:val="009E70CA"/>
    <w:rsid w:val="00A00C62"/>
    <w:rsid w:val="00A225EB"/>
    <w:rsid w:val="00A34076"/>
    <w:rsid w:val="00A41BEB"/>
    <w:rsid w:val="00A52E6F"/>
    <w:rsid w:val="00A63A87"/>
    <w:rsid w:val="00A70B80"/>
    <w:rsid w:val="00A73032"/>
    <w:rsid w:val="00A84BD7"/>
    <w:rsid w:val="00AA3074"/>
    <w:rsid w:val="00AA51E3"/>
    <w:rsid w:val="00AB4E60"/>
    <w:rsid w:val="00AC1F09"/>
    <w:rsid w:val="00AE4F6A"/>
    <w:rsid w:val="00AF0EC8"/>
    <w:rsid w:val="00AF2AC9"/>
    <w:rsid w:val="00AF6F2E"/>
    <w:rsid w:val="00B03DE2"/>
    <w:rsid w:val="00B07505"/>
    <w:rsid w:val="00B145B1"/>
    <w:rsid w:val="00B16A68"/>
    <w:rsid w:val="00B2006A"/>
    <w:rsid w:val="00B2391C"/>
    <w:rsid w:val="00B25E8E"/>
    <w:rsid w:val="00B3694D"/>
    <w:rsid w:val="00B37F80"/>
    <w:rsid w:val="00B603A0"/>
    <w:rsid w:val="00B63BD6"/>
    <w:rsid w:val="00B660BF"/>
    <w:rsid w:val="00B74BF2"/>
    <w:rsid w:val="00B8030D"/>
    <w:rsid w:val="00B84905"/>
    <w:rsid w:val="00B96381"/>
    <w:rsid w:val="00BA5E36"/>
    <w:rsid w:val="00BA66C3"/>
    <w:rsid w:val="00BB040D"/>
    <w:rsid w:val="00BB6628"/>
    <w:rsid w:val="00BC7906"/>
    <w:rsid w:val="00BD4178"/>
    <w:rsid w:val="00BF5DD4"/>
    <w:rsid w:val="00C21ABA"/>
    <w:rsid w:val="00C368F5"/>
    <w:rsid w:val="00C51ADE"/>
    <w:rsid w:val="00C62B19"/>
    <w:rsid w:val="00C666C0"/>
    <w:rsid w:val="00C766E4"/>
    <w:rsid w:val="00C97BE2"/>
    <w:rsid w:val="00CA4C0D"/>
    <w:rsid w:val="00CB16D2"/>
    <w:rsid w:val="00CD05DC"/>
    <w:rsid w:val="00CD5B0D"/>
    <w:rsid w:val="00CF4A54"/>
    <w:rsid w:val="00D15C5B"/>
    <w:rsid w:val="00D26106"/>
    <w:rsid w:val="00D32815"/>
    <w:rsid w:val="00D368B6"/>
    <w:rsid w:val="00D37FFB"/>
    <w:rsid w:val="00D570EF"/>
    <w:rsid w:val="00D84E5E"/>
    <w:rsid w:val="00DB3723"/>
    <w:rsid w:val="00DB6510"/>
    <w:rsid w:val="00DC1831"/>
    <w:rsid w:val="00DD454E"/>
    <w:rsid w:val="00DE0803"/>
    <w:rsid w:val="00E00BCE"/>
    <w:rsid w:val="00E03649"/>
    <w:rsid w:val="00E04C4E"/>
    <w:rsid w:val="00E3286D"/>
    <w:rsid w:val="00E35F44"/>
    <w:rsid w:val="00E413DD"/>
    <w:rsid w:val="00E67F0B"/>
    <w:rsid w:val="00E725CB"/>
    <w:rsid w:val="00E749B5"/>
    <w:rsid w:val="00E81E8D"/>
    <w:rsid w:val="00E84CAD"/>
    <w:rsid w:val="00EB2670"/>
    <w:rsid w:val="00EE3BA0"/>
    <w:rsid w:val="00F01E25"/>
    <w:rsid w:val="00F01EFC"/>
    <w:rsid w:val="00F311EB"/>
    <w:rsid w:val="00F40180"/>
    <w:rsid w:val="00F424C2"/>
    <w:rsid w:val="00F47AFB"/>
    <w:rsid w:val="00F52205"/>
    <w:rsid w:val="00F52620"/>
    <w:rsid w:val="00F53FDC"/>
    <w:rsid w:val="00F63CD0"/>
    <w:rsid w:val="00F6561D"/>
    <w:rsid w:val="00F708A4"/>
    <w:rsid w:val="00F849E5"/>
    <w:rsid w:val="00F94243"/>
    <w:rsid w:val="00FA3EB3"/>
    <w:rsid w:val="00FB1CE1"/>
    <w:rsid w:val="00FD35A6"/>
    <w:rsid w:val="00FE1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8F2D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4F7043"/>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customStyle="1" w:styleId="normaltextrun">
    <w:name w:val="normaltextrun"/>
    <w:basedOn w:val="DefaultParagraphFont"/>
    <w:rsid w:val="00A34076"/>
  </w:style>
  <w:style w:type="paragraph" w:customStyle="1" w:styleId="TableParagraph">
    <w:name w:val="Table Paragraph"/>
    <w:basedOn w:val="Normal"/>
    <w:uiPriority w:val="1"/>
    <w:qFormat/>
    <w:rsid w:val="00E35F44"/>
    <w:pPr>
      <w:widowControl w:val="0"/>
      <w:autoSpaceDE w:val="0"/>
      <w:autoSpaceDN w:val="0"/>
      <w:spacing w:after="0" w:line="240" w:lineRule="auto"/>
    </w:pPr>
    <w:rPr>
      <w:rFonts w:ascii="Calibri" w:eastAsia="Calibri" w:hAnsi="Calibri" w:cs="Calibri"/>
      <w:lang w:bidi="en-US"/>
    </w:rPr>
  </w:style>
  <w:style w:type="paragraph" w:customStyle="1" w:styleId="paragraph">
    <w:name w:val="paragraph"/>
    <w:basedOn w:val="Normal"/>
    <w:rsid w:val="00B36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3694D"/>
  </w:style>
  <w:style w:type="character" w:styleId="CommentReference">
    <w:name w:val="annotation reference"/>
    <w:basedOn w:val="DefaultParagraphFont"/>
    <w:uiPriority w:val="99"/>
    <w:semiHidden/>
    <w:unhideWhenUsed/>
    <w:rsid w:val="003A47EC"/>
    <w:rPr>
      <w:sz w:val="16"/>
      <w:szCs w:val="16"/>
    </w:rPr>
  </w:style>
  <w:style w:type="paragraph" w:styleId="CommentText">
    <w:name w:val="annotation text"/>
    <w:basedOn w:val="Normal"/>
    <w:link w:val="CommentTextChar"/>
    <w:uiPriority w:val="99"/>
    <w:semiHidden/>
    <w:unhideWhenUsed/>
    <w:rsid w:val="003A47EC"/>
    <w:pPr>
      <w:spacing w:line="240" w:lineRule="auto"/>
    </w:pPr>
    <w:rPr>
      <w:sz w:val="20"/>
      <w:szCs w:val="20"/>
    </w:rPr>
  </w:style>
  <w:style w:type="character" w:customStyle="1" w:styleId="CommentTextChar">
    <w:name w:val="Comment Text Char"/>
    <w:basedOn w:val="DefaultParagraphFont"/>
    <w:link w:val="CommentText"/>
    <w:uiPriority w:val="99"/>
    <w:semiHidden/>
    <w:rsid w:val="003A47EC"/>
    <w:rPr>
      <w:sz w:val="20"/>
      <w:szCs w:val="20"/>
    </w:rPr>
  </w:style>
  <w:style w:type="paragraph" w:styleId="CommentSubject">
    <w:name w:val="annotation subject"/>
    <w:basedOn w:val="CommentText"/>
    <w:next w:val="CommentText"/>
    <w:link w:val="CommentSubjectChar"/>
    <w:uiPriority w:val="99"/>
    <w:semiHidden/>
    <w:unhideWhenUsed/>
    <w:rsid w:val="003A47EC"/>
    <w:rPr>
      <w:b/>
      <w:bCs/>
    </w:rPr>
  </w:style>
  <w:style w:type="character" w:customStyle="1" w:styleId="CommentSubjectChar">
    <w:name w:val="Comment Subject Char"/>
    <w:basedOn w:val="CommentTextChar"/>
    <w:link w:val="CommentSubject"/>
    <w:uiPriority w:val="99"/>
    <w:semiHidden/>
    <w:rsid w:val="003A47EC"/>
    <w:rPr>
      <w:b/>
      <w:bCs/>
      <w:sz w:val="20"/>
      <w:szCs w:val="20"/>
    </w:rPr>
  </w:style>
  <w:style w:type="table" w:styleId="TableGridLight">
    <w:name w:val="Grid Table Light"/>
    <w:basedOn w:val="TableNormal"/>
    <w:uiPriority w:val="40"/>
    <w:rsid w:val="006A77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56A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784720">
      <w:bodyDiv w:val="1"/>
      <w:marLeft w:val="0"/>
      <w:marRight w:val="0"/>
      <w:marTop w:val="0"/>
      <w:marBottom w:val="0"/>
      <w:divBdr>
        <w:top w:val="none" w:sz="0" w:space="0" w:color="auto"/>
        <w:left w:val="none" w:sz="0" w:space="0" w:color="auto"/>
        <w:bottom w:val="none" w:sz="0" w:space="0" w:color="auto"/>
        <w:right w:val="none" w:sz="0" w:space="0" w:color="auto"/>
      </w:divBdr>
      <w:divsChild>
        <w:div w:id="178156366">
          <w:marLeft w:val="0"/>
          <w:marRight w:val="0"/>
          <w:marTop w:val="0"/>
          <w:marBottom w:val="0"/>
          <w:divBdr>
            <w:top w:val="none" w:sz="0" w:space="0" w:color="auto"/>
            <w:left w:val="none" w:sz="0" w:space="0" w:color="auto"/>
            <w:bottom w:val="none" w:sz="0" w:space="0" w:color="auto"/>
            <w:right w:val="none" w:sz="0" w:space="0" w:color="auto"/>
          </w:divBdr>
        </w:div>
        <w:div w:id="419910003">
          <w:marLeft w:val="0"/>
          <w:marRight w:val="0"/>
          <w:marTop w:val="0"/>
          <w:marBottom w:val="0"/>
          <w:divBdr>
            <w:top w:val="none" w:sz="0" w:space="0" w:color="auto"/>
            <w:left w:val="none" w:sz="0" w:space="0" w:color="auto"/>
            <w:bottom w:val="none" w:sz="0" w:space="0" w:color="auto"/>
            <w:right w:val="none" w:sz="0" w:space="0" w:color="auto"/>
          </w:divBdr>
        </w:div>
        <w:div w:id="1049648162">
          <w:marLeft w:val="0"/>
          <w:marRight w:val="0"/>
          <w:marTop w:val="0"/>
          <w:marBottom w:val="0"/>
          <w:divBdr>
            <w:top w:val="none" w:sz="0" w:space="0" w:color="auto"/>
            <w:left w:val="none" w:sz="0" w:space="0" w:color="auto"/>
            <w:bottom w:val="none" w:sz="0" w:space="0" w:color="auto"/>
            <w:right w:val="none" w:sz="0" w:space="0" w:color="auto"/>
          </w:divBdr>
        </w:div>
      </w:divsChild>
    </w:div>
    <w:div w:id="1505826034">
      <w:bodyDiv w:val="1"/>
      <w:marLeft w:val="0"/>
      <w:marRight w:val="0"/>
      <w:marTop w:val="0"/>
      <w:marBottom w:val="0"/>
      <w:divBdr>
        <w:top w:val="none" w:sz="0" w:space="0" w:color="auto"/>
        <w:left w:val="none" w:sz="0" w:space="0" w:color="auto"/>
        <w:bottom w:val="none" w:sz="0" w:space="0" w:color="auto"/>
        <w:right w:val="none" w:sz="0" w:space="0" w:color="auto"/>
      </w:divBdr>
      <w:divsChild>
        <w:div w:id="1262686284">
          <w:marLeft w:val="0"/>
          <w:marRight w:val="0"/>
          <w:marTop w:val="0"/>
          <w:marBottom w:val="0"/>
          <w:divBdr>
            <w:top w:val="none" w:sz="0" w:space="0" w:color="auto"/>
            <w:left w:val="none" w:sz="0" w:space="0" w:color="auto"/>
            <w:bottom w:val="none" w:sz="0" w:space="0" w:color="auto"/>
            <w:right w:val="none" w:sz="0" w:space="0" w:color="auto"/>
          </w:divBdr>
          <w:divsChild>
            <w:div w:id="604460443">
              <w:marLeft w:val="0"/>
              <w:marRight w:val="0"/>
              <w:marTop w:val="0"/>
              <w:marBottom w:val="0"/>
              <w:divBdr>
                <w:top w:val="none" w:sz="0" w:space="0" w:color="auto"/>
                <w:left w:val="none" w:sz="0" w:space="0" w:color="auto"/>
                <w:bottom w:val="none" w:sz="0" w:space="0" w:color="auto"/>
                <w:right w:val="none" w:sz="0" w:space="0" w:color="auto"/>
              </w:divBdr>
            </w:div>
          </w:divsChild>
        </w:div>
        <w:div w:id="1983004380">
          <w:marLeft w:val="0"/>
          <w:marRight w:val="0"/>
          <w:marTop w:val="0"/>
          <w:marBottom w:val="0"/>
          <w:divBdr>
            <w:top w:val="none" w:sz="0" w:space="0" w:color="auto"/>
            <w:left w:val="none" w:sz="0" w:space="0" w:color="auto"/>
            <w:bottom w:val="none" w:sz="0" w:space="0" w:color="auto"/>
            <w:right w:val="none" w:sz="0" w:space="0" w:color="auto"/>
          </w:divBdr>
          <w:divsChild>
            <w:div w:id="1214467107">
              <w:marLeft w:val="0"/>
              <w:marRight w:val="0"/>
              <w:marTop w:val="0"/>
              <w:marBottom w:val="0"/>
              <w:divBdr>
                <w:top w:val="none" w:sz="0" w:space="0" w:color="auto"/>
                <w:left w:val="none" w:sz="0" w:space="0" w:color="auto"/>
                <w:bottom w:val="none" w:sz="0" w:space="0" w:color="auto"/>
                <w:right w:val="none" w:sz="0" w:space="0" w:color="auto"/>
              </w:divBdr>
            </w:div>
          </w:divsChild>
        </w:div>
        <w:div w:id="1811903617">
          <w:marLeft w:val="0"/>
          <w:marRight w:val="0"/>
          <w:marTop w:val="0"/>
          <w:marBottom w:val="0"/>
          <w:divBdr>
            <w:top w:val="none" w:sz="0" w:space="0" w:color="auto"/>
            <w:left w:val="none" w:sz="0" w:space="0" w:color="auto"/>
            <w:bottom w:val="none" w:sz="0" w:space="0" w:color="auto"/>
            <w:right w:val="none" w:sz="0" w:space="0" w:color="auto"/>
          </w:divBdr>
          <w:divsChild>
            <w:div w:id="438329497">
              <w:marLeft w:val="0"/>
              <w:marRight w:val="0"/>
              <w:marTop w:val="0"/>
              <w:marBottom w:val="0"/>
              <w:divBdr>
                <w:top w:val="none" w:sz="0" w:space="0" w:color="auto"/>
                <w:left w:val="none" w:sz="0" w:space="0" w:color="auto"/>
                <w:bottom w:val="none" w:sz="0" w:space="0" w:color="auto"/>
                <w:right w:val="none" w:sz="0" w:space="0" w:color="auto"/>
              </w:divBdr>
            </w:div>
          </w:divsChild>
        </w:div>
        <w:div w:id="427237542">
          <w:marLeft w:val="0"/>
          <w:marRight w:val="0"/>
          <w:marTop w:val="0"/>
          <w:marBottom w:val="0"/>
          <w:divBdr>
            <w:top w:val="none" w:sz="0" w:space="0" w:color="auto"/>
            <w:left w:val="none" w:sz="0" w:space="0" w:color="auto"/>
            <w:bottom w:val="none" w:sz="0" w:space="0" w:color="auto"/>
            <w:right w:val="none" w:sz="0" w:space="0" w:color="auto"/>
          </w:divBdr>
          <w:divsChild>
            <w:div w:id="481967392">
              <w:marLeft w:val="0"/>
              <w:marRight w:val="0"/>
              <w:marTop w:val="0"/>
              <w:marBottom w:val="0"/>
              <w:divBdr>
                <w:top w:val="none" w:sz="0" w:space="0" w:color="auto"/>
                <w:left w:val="none" w:sz="0" w:space="0" w:color="auto"/>
                <w:bottom w:val="none" w:sz="0" w:space="0" w:color="auto"/>
                <w:right w:val="none" w:sz="0" w:space="0" w:color="auto"/>
              </w:divBdr>
            </w:div>
          </w:divsChild>
        </w:div>
        <w:div w:id="789670812">
          <w:marLeft w:val="0"/>
          <w:marRight w:val="0"/>
          <w:marTop w:val="0"/>
          <w:marBottom w:val="0"/>
          <w:divBdr>
            <w:top w:val="none" w:sz="0" w:space="0" w:color="auto"/>
            <w:left w:val="none" w:sz="0" w:space="0" w:color="auto"/>
            <w:bottom w:val="none" w:sz="0" w:space="0" w:color="auto"/>
            <w:right w:val="none" w:sz="0" w:space="0" w:color="auto"/>
          </w:divBdr>
          <w:divsChild>
            <w:div w:id="241645656">
              <w:marLeft w:val="0"/>
              <w:marRight w:val="0"/>
              <w:marTop w:val="0"/>
              <w:marBottom w:val="0"/>
              <w:divBdr>
                <w:top w:val="none" w:sz="0" w:space="0" w:color="auto"/>
                <w:left w:val="none" w:sz="0" w:space="0" w:color="auto"/>
                <w:bottom w:val="none" w:sz="0" w:space="0" w:color="auto"/>
                <w:right w:val="none" w:sz="0" w:space="0" w:color="auto"/>
              </w:divBdr>
            </w:div>
          </w:divsChild>
        </w:div>
        <w:div w:id="177279975">
          <w:marLeft w:val="0"/>
          <w:marRight w:val="0"/>
          <w:marTop w:val="0"/>
          <w:marBottom w:val="0"/>
          <w:divBdr>
            <w:top w:val="none" w:sz="0" w:space="0" w:color="auto"/>
            <w:left w:val="none" w:sz="0" w:space="0" w:color="auto"/>
            <w:bottom w:val="none" w:sz="0" w:space="0" w:color="auto"/>
            <w:right w:val="none" w:sz="0" w:space="0" w:color="auto"/>
          </w:divBdr>
          <w:divsChild>
            <w:div w:id="1873758630">
              <w:marLeft w:val="0"/>
              <w:marRight w:val="0"/>
              <w:marTop w:val="0"/>
              <w:marBottom w:val="0"/>
              <w:divBdr>
                <w:top w:val="none" w:sz="0" w:space="0" w:color="auto"/>
                <w:left w:val="none" w:sz="0" w:space="0" w:color="auto"/>
                <w:bottom w:val="none" w:sz="0" w:space="0" w:color="auto"/>
                <w:right w:val="none" w:sz="0" w:space="0" w:color="auto"/>
              </w:divBdr>
            </w:div>
          </w:divsChild>
        </w:div>
        <w:div w:id="1805151953">
          <w:marLeft w:val="0"/>
          <w:marRight w:val="0"/>
          <w:marTop w:val="0"/>
          <w:marBottom w:val="0"/>
          <w:divBdr>
            <w:top w:val="none" w:sz="0" w:space="0" w:color="auto"/>
            <w:left w:val="none" w:sz="0" w:space="0" w:color="auto"/>
            <w:bottom w:val="none" w:sz="0" w:space="0" w:color="auto"/>
            <w:right w:val="none" w:sz="0" w:space="0" w:color="auto"/>
          </w:divBdr>
          <w:divsChild>
            <w:div w:id="596449428">
              <w:marLeft w:val="0"/>
              <w:marRight w:val="0"/>
              <w:marTop w:val="0"/>
              <w:marBottom w:val="0"/>
              <w:divBdr>
                <w:top w:val="none" w:sz="0" w:space="0" w:color="auto"/>
                <w:left w:val="none" w:sz="0" w:space="0" w:color="auto"/>
                <w:bottom w:val="none" w:sz="0" w:space="0" w:color="auto"/>
                <w:right w:val="none" w:sz="0" w:space="0" w:color="auto"/>
              </w:divBdr>
            </w:div>
          </w:divsChild>
        </w:div>
        <w:div w:id="325403596">
          <w:marLeft w:val="0"/>
          <w:marRight w:val="0"/>
          <w:marTop w:val="0"/>
          <w:marBottom w:val="0"/>
          <w:divBdr>
            <w:top w:val="none" w:sz="0" w:space="0" w:color="auto"/>
            <w:left w:val="none" w:sz="0" w:space="0" w:color="auto"/>
            <w:bottom w:val="none" w:sz="0" w:space="0" w:color="auto"/>
            <w:right w:val="none" w:sz="0" w:space="0" w:color="auto"/>
          </w:divBdr>
          <w:divsChild>
            <w:div w:id="1593705386">
              <w:marLeft w:val="0"/>
              <w:marRight w:val="0"/>
              <w:marTop w:val="0"/>
              <w:marBottom w:val="0"/>
              <w:divBdr>
                <w:top w:val="none" w:sz="0" w:space="0" w:color="auto"/>
                <w:left w:val="none" w:sz="0" w:space="0" w:color="auto"/>
                <w:bottom w:val="none" w:sz="0" w:space="0" w:color="auto"/>
                <w:right w:val="none" w:sz="0" w:space="0" w:color="auto"/>
              </w:divBdr>
            </w:div>
          </w:divsChild>
        </w:div>
        <w:div w:id="1521049432">
          <w:marLeft w:val="0"/>
          <w:marRight w:val="0"/>
          <w:marTop w:val="0"/>
          <w:marBottom w:val="0"/>
          <w:divBdr>
            <w:top w:val="none" w:sz="0" w:space="0" w:color="auto"/>
            <w:left w:val="none" w:sz="0" w:space="0" w:color="auto"/>
            <w:bottom w:val="none" w:sz="0" w:space="0" w:color="auto"/>
            <w:right w:val="none" w:sz="0" w:space="0" w:color="auto"/>
          </w:divBdr>
          <w:divsChild>
            <w:div w:id="270236953">
              <w:marLeft w:val="0"/>
              <w:marRight w:val="0"/>
              <w:marTop w:val="0"/>
              <w:marBottom w:val="0"/>
              <w:divBdr>
                <w:top w:val="none" w:sz="0" w:space="0" w:color="auto"/>
                <w:left w:val="none" w:sz="0" w:space="0" w:color="auto"/>
                <w:bottom w:val="none" w:sz="0" w:space="0" w:color="auto"/>
                <w:right w:val="none" w:sz="0" w:space="0" w:color="auto"/>
              </w:divBdr>
            </w:div>
          </w:divsChild>
        </w:div>
        <w:div w:id="713192919">
          <w:marLeft w:val="0"/>
          <w:marRight w:val="0"/>
          <w:marTop w:val="0"/>
          <w:marBottom w:val="0"/>
          <w:divBdr>
            <w:top w:val="none" w:sz="0" w:space="0" w:color="auto"/>
            <w:left w:val="none" w:sz="0" w:space="0" w:color="auto"/>
            <w:bottom w:val="none" w:sz="0" w:space="0" w:color="auto"/>
            <w:right w:val="none" w:sz="0" w:space="0" w:color="auto"/>
          </w:divBdr>
          <w:divsChild>
            <w:div w:id="1462575965">
              <w:marLeft w:val="0"/>
              <w:marRight w:val="0"/>
              <w:marTop w:val="0"/>
              <w:marBottom w:val="0"/>
              <w:divBdr>
                <w:top w:val="none" w:sz="0" w:space="0" w:color="auto"/>
                <w:left w:val="none" w:sz="0" w:space="0" w:color="auto"/>
                <w:bottom w:val="none" w:sz="0" w:space="0" w:color="auto"/>
                <w:right w:val="none" w:sz="0" w:space="0" w:color="auto"/>
              </w:divBdr>
            </w:div>
          </w:divsChild>
        </w:div>
        <w:div w:id="328217303">
          <w:marLeft w:val="0"/>
          <w:marRight w:val="0"/>
          <w:marTop w:val="0"/>
          <w:marBottom w:val="0"/>
          <w:divBdr>
            <w:top w:val="none" w:sz="0" w:space="0" w:color="auto"/>
            <w:left w:val="none" w:sz="0" w:space="0" w:color="auto"/>
            <w:bottom w:val="none" w:sz="0" w:space="0" w:color="auto"/>
            <w:right w:val="none" w:sz="0" w:space="0" w:color="auto"/>
          </w:divBdr>
          <w:divsChild>
            <w:div w:id="1606112332">
              <w:marLeft w:val="0"/>
              <w:marRight w:val="0"/>
              <w:marTop w:val="0"/>
              <w:marBottom w:val="0"/>
              <w:divBdr>
                <w:top w:val="none" w:sz="0" w:space="0" w:color="auto"/>
                <w:left w:val="none" w:sz="0" w:space="0" w:color="auto"/>
                <w:bottom w:val="none" w:sz="0" w:space="0" w:color="auto"/>
                <w:right w:val="none" w:sz="0" w:space="0" w:color="auto"/>
              </w:divBdr>
            </w:div>
          </w:divsChild>
        </w:div>
        <w:div w:id="1427388545">
          <w:marLeft w:val="0"/>
          <w:marRight w:val="0"/>
          <w:marTop w:val="0"/>
          <w:marBottom w:val="0"/>
          <w:divBdr>
            <w:top w:val="none" w:sz="0" w:space="0" w:color="auto"/>
            <w:left w:val="none" w:sz="0" w:space="0" w:color="auto"/>
            <w:bottom w:val="none" w:sz="0" w:space="0" w:color="auto"/>
            <w:right w:val="none" w:sz="0" w:space="0" w:color="auto"/>
          </w:divBdr>
          <w:divsChild>
            <w:div w:id="1826167015">
              <w:marLeft w:val="0"/>
              <w:marRight w:val="0"/>
              <w:marTop w:val="0"/>
              <w:marBottom w:val="0"/>
              <w:divBdr>
                <w:top w:val="none" w:sz="0" w:space="0" w:color="auto"/>
                <w:left w:val="none" w:sz="0" w:space="0" w:color="auto"/>
                <w:bottom w:val="none" w:sz="0" w:space="0" w:color="auto"/>
                <w:right w:val="none" w:sz="0" w:space="0" w:color="auto"/>
              </w:divBdr>
            </w:div>
          </w:divsChild>
        </w:div>
        <w:div w:id="1464226636">
          <w:marLeft w:val="0"/>
          <w:marRight w:val="0"/>
          <w:marTop w:val="0"/>
          <w:marBottom w:val="0"/>
          <w:divBdr>
            <w:top w:val="none" w:sz="0" w:space="0" w:color="auto"/>
            <w:left w:val="none" w:sz="0" w:space="0" w:color="auto"/>
            <w:bottom w:val="none" w:sz="0" w:space="0" w:color="auto"/>
            <w:right w:val="none" w:sz="0" w:space="0" w:color="auto"/>
          </w:divBdr>
          <w:divsChild>
            <w:div w:id="863177377">
              <w:marLeft w:val="0"/>
              <w:marRight w:val="0"/>
              <w:marTop w:val="0"/>
              <w:marBottom w:val="0"/>
              <w:divBdr>
                <w:top w:val="none" w:sz="0" w:space="0" w:color="auto"/>
                <w:left w:val="none" w:sz="0" w:space="0" w:color="auto"/>
                <w:bottom w:val="none" w:sz="0" w:space="0" w:color="auto"/>
                <w:right w:val="none" w:sz="0" w:space="0" w:color="auto"/>
              </w:divBdr>
            </w:div>
          </w:divsChild>
        </w:div>
        <w:div w:id="803155381">
          <w:marLeft w:val="0"/>
          <w:marRight w:val="0"/>
          <w:marTop w:val="0"/>
          <w:marBottom w:val="0"/>
          <w:divBdr>
            <w:top w:val="none" w:sz="0" w:space="0" w:color="auto"/>
            <w:left w:val="none" w:sz="0" w:space="0" w:color="auto"/>
            <w:bottom w:val="none" w:sz="0" w:space="0" w:color="auto"/>
            <w:right w:val="none" w:sz="0" w:space="0" w:color="auto"/>
          </w:divBdr>
          <w:divsChild>
            <w:div w:id="746271675">
              <w:marLeft w:val="0"/>
              <w:marRight w:val="0"/>
              <w:marTop w:val="0"/>
              <w:marBottom w:val="0"/>
              <w:divBdr>
                <w:top w:val="none" w:sz="0" w:space="0" w:color="auto"/>
                <w:left w:val="none" w:sz="0" w:space="0" w:color="auto"/>
                <w:bottom w:val="none" w:sz="0" w:space="0" w:color="auto"/>
                <w:right w:val="none" w:sz="0" w:space="0" w:color="auto"/>
              </w:divBdr>
            </w:div>
          </w:divsChild>
        </w:div>
        <w:div w:id="1925143811">
          <w:marLeft w:val="0"/>
          <w:marRight w:val="0"/>
          <w:marTop w:val="0"/>
          <w:marBottom w:val="0"/>
          <w:divBdr>
            <w:top w:val="none" w:sz="0" w:space="0" w:color="auto"/>
            <w:left w:val="none" w:sz="0" w:space="0" w:color="auto"/>
            <w:bottom w:val="none" w:sz="0" w:space="0" w:color="auto"/>
            <w:right w:val="none" w:sz="0" w:space="0" w:color="auto"/>
          </w:divBdr>
          <w:divsChild>
            <w:div w:id="267586690">
              <w:marLeft w:val="0"/>
              <w:marRight w:val="0"/>
              <w:marTop w:val="0"/>
              <w:marBottom w:val="0"/>
              <w:divBdr>
                <w:top w:val="none" w:sz="0" w:space="0" w:color="auto"/>
                <w:left w:val="none" w:sz="0" w:space="0" w:color="auto"/>
                <w:bottom w:val="none" w:sz="0" w:space="0" w:color="auto"/>
                <w:right w:val="none" w:sz="0" w:space="0" w:color="auto"/>
              </w:divBdr>
            </w:div>
          </w:divsChild>
        </w:div>
        <w:div w:id="651257243">
          <w:marLeft w:val="0"/>
          <w:marRight w:val="0"/>
          <w:marTop w:val="0"/>
          <w:marBottom w:val="0"/>
          <w:divBdr>
            <w:top w:val="none" w:sz="0" w:space="0" w:color="auto"/>
            <w:left w:val="none" w:sz="0" w:space="0" w:color="auto"/>
            <w:bottom w:val="none" w:sz="0" w:space="0" w:color="auto"/>
            <w:right w:val="none" w:sz="0" w:space="0" w:color="auto"/>
          </w:divBdr>
          <w:divsChild>
            <w:div w:id="1750271988">
              <w:marLeft w:val="0"/>
              <w:marRight w:val="0"/>
              <w:marTop w:val="0"/>
              <w:marBottom w:val="0"/>
              <w:divBdr>
                <w:top w:val="none" w:sz="0" w:space="0" w:color="auto"/>
                <w:left w:val="none" w:sz="0" w:space="0" w:color="auto"/>
                <w:bottom w:val="none" w:sz="0" w:space="0" w:color="auto"/>
                <w:right w:val="none" w:sz="0" w:space="0" w:color="auto"/>
              </w:divBdr>
            </w:div>
          </w:divsChild>
        </w:div>
        <w:div w:id="923731112">
          <w:marLeft w:val="0"/>
          <w:marRight w:val="0"/>
          <w:marTop w:val="0"/>
          <w:marBottom w:val="0"/>
          <w:divBdr>
            <w:top w:val="none" w:sz="0" w:space="0" w:color="auto"/>
            <w:left w:val="none" w:sz="0" w:space="0" w:color="auto"/>
            <w:bottom w:val="none" w:sz="0" w:space="0" w:color="auto"/>
            <w:right w:val="none" w:sz="0" w:space="0" w:color="auto"/>
          </w:divBdr>
          <w:divsChild>
            <w:div w:id="35857091">
              <w:marLeft w:val="0"/>
              <w:marRight w:val="0"/>
              <w:marTop w:val="0"/>
              <w:marBottom w:val="0"/>
              <w:divBdr>
                <w:top w:val="none" w:sz="0" w:space="0" w:color="auto"/>
                <w:left w:val="none" w:sz="0" w:space="0" w:color="auto"/>
                <w:bottom w:val="none" w:sz="0" w:space="0" w:color="auto"/>
                <w:right w:val="none" w:sz="0" w:space="0" w:color="auto"/>
              </w:divBdr>
            </w:div>
          </w:divsChild>
        </w:div>
        <w:div w:id="653027807">
          <w:marLeft w:val="0"/>
          <w:marRight w:val="0"/>
          <w:marTop w:val="0"/>
          <w:marBottom w:val="0"/>
          <w:divBdr>
            <w:top w:val="none" w:sz="0" w:space="0" w:color="auto"/>
            <w:left w:val="none" w:sz="0" w:space="0" w:color="auto"/>
            <w:bottom w:val="none" w:sz="0" w:space="0" w:color="auto"/>
            <w:right w:val="none" w:sz="0" w:space="0" w:color="auto"/>
          </w:divBdr>
          <w:divsChild>
            <w:div w:id="956567864">
              <w:marLeft w:val="0"/>
              <w:marRight w:val="0"/>
              <w:marTop w:val="0"/>
              <w:marBottom w:val="0"/>
              <w:divBdr>
                <w:top w:val="none" w:sz="0" w:space="0" w:color="auto"/>
                <w:left w:val="none" w:sz="0" w:space="0" w:color="auto"/>
                <w:bottom w:val="none" w:sz="0" w:space="0" w:color="auto"/>
                <w:right w:val="none" w:sz="0" w:space="0" w:color="auto"/>
              </w:divBdr>
            </w:div>
          </w:divsChild>
        </w:div>
        <w:div w:id="1929386769">
          <w:marLeft w:val="0"/>
          <w:marRight w:val="0"/>
          <w:marTop w:val="0"/>
          <w:marBottom w:val="0"/>
          <w:divBdr>
            <w:top w:val="none" w:sz="0" w:space="0" w:color="auto"/>
            <w:left w:val="none" w:sz="0" w:space="0" w:color="auto"/>
            <w:bottom w:val="none" w:sz="0" w:space="0" w:color="auto"/>
            <w:right w:val="none" w:sz="0" w:space="0" w:color="auto"/>
          </w:divBdr>
          <w:divsChild>
            <w:div w:id="740981795">
              <w:marLeft w:val="0"/>
              <w:marRight w:val="0"/>
              <w:marTop w:val="0"/>
              <w:marBottom w:val="0"/>
              <w:divBdr>
                <w:top w:val="none" w:sz="0" w:space="0" w:color="auto"/>
                <w:left w:val="none" w:sz="0" w:space="0" w:color="auto"/>
                <w:bottom w:val="none" w:sz="0" w:space="0" w:color="auto"/>
                <w:right w:val="none" w:sz="0" w:space="0" w:color="auto"/>
              </w:divBdr>
            </w:div>
          </w:divsChild>
        </w:div>
        <w:div w:id="1174951308">
          <w:marLeft w:val="0"/>
          <w:marRight w:val="0"/>
          <w:marTop w:val="0"/>
          <w:marBottom w:val="0"/>
          <w:divBdr>
            <w:top w:val="none" w:sz="0" w:space="0" w:color="auto"/>
            <w:left w:val="none" w:sz="0" w:space="0" w:color="auto"/>
            <w:bottom w:val="none" w:sz="0" w:space="0" w:color="auto"/>
            <w:right w:val="none" w:sz="0" w:space="0" w:color="auto"/>
          </w:divBdr>
          <w:divsChild>
            <w:div w:id="1822959417">
              <w:marLeft w:val="0"/>
              <w:marRight w:val="0"/>
              <w:marTop w:val="0"/>
              <w:marBottom w:val="0"/>
              <w:divBdr>
                <w:top w:val="none" w:sz="0" w:space="0" w:color="auto"/>
                <w:left w:val="none" w:sz="0" w:space="0" w:color="auto"/>
                <w:bottom w:val="none" w:sz="0" w:space="0" w:color="auto"/>
                <w:right w:val="none" w:sz="0" w:space="0" w:color="auto"/>
              </w:divBdr>
            </w:div>
          </w:divsChild>
        </w:div>
        <w:div w:id="529145139">
          <w:marLeft w:val="0"/>
          <w:marRight w:val="0"/>
          <w:marTop w:val="0"/>
          <w:marBottom w:val="0"/>
          <w:divBdr>
            <w:top w:val="none" w:sz="0" w:space="0" w:color="auto"/>
            <w:left w:val="none" w:sz="0" w:space="0" w:color="auto"/>
            <w:bottom w:val="none" w:sz="0" w:space="0" w:color="auto"/>
            <w:right w:val="none" w:sz="0" w:space="0" w:color="auto"/>
          </w:divBdr>
          <w:divsChild>
            <w:div w:id="198013263">
              <w:marLeft w:val="0"/>
              <w:marRight w:val="0"/>
              <w:marTop w:val="0"/>
              <w:marBottom w:val="0"/>
              <w:divBdr>
                <w:top w:val="none" w:sz="0" w:space="0" w:color="auto"/>
                <w:left w:val="none" w:sz="0" w:space="0" w:color="auto"/>
                <w:bottom w:val="none" w:sz="0" w:space="0" w:color="auto"/>
                <w:right w:val="none" w:sz="0" w:space="0" w:color="auto"/>
              </w:divBdr>
            </w:div>
          </w:divsChild>
        </w:div>
        <w:div w:id="1605262494">
          <w:marLeft w:val="0"/>
          <w:marRight w:val="0"/>
          <w:marTop w:val="0"/>
          <w:marBottom w:val="0"/>
          <w:divBdr>
            <w:top w:val="none" w:sz="0" w:space="0" w:color="auto"/>
            <w:left w:val="none" w:sz="0" w:space="0" w:color="auto"/>
            <w:bottom w:val="none" w:sz="0" w:space="0" w:color="auto"/>
            <w:right w:val="none" w:sz="0" w:space="0" w:color="auto"/>
          </w:divBdr>
          <w:divsChild>
            <w:div w:id="1116560039">
              <w:marLeft w:val="0"/>
              <w:marRight w:val="0"/>
              <w:marTop w:val="0"/>
              <w:marBottom w:val="0"/>
              <w:divBdr>
                <w:top w:val="none" w:sz="0" w:space="0" w:color="auto"/>
                <w:left w:val="none" w:sz="0" w:space="0" w:color="auto"/>
                <w:bottom w:val="none" w:sz="0" w:space="0" w:color="auto"/>
                <w:right w:val="none" w:sz="0" w:space="0" w:color="auto"/>
              </w:divBdr>
            </w:div>
          </w:divsChild>
        </w:div>
        <w:div w:id="1127042510">
          <w:marLeft w:val="0"/>
          <w:marRight w:val="0"/>
          <w:marTop w:val="0"/>
          <w:marBottom w:val="0"/>
          <w:divBdr>
            <w:top w:val="none" w:sz="0" w:space="0" w:color="auto"/>
            <w:left w:val="none" w:sz="0" w:space="0" w:color="auto"/>
            <w:bottom w:val="none" w:sz="0" w:space="0" w:color="auto"/>
            <w:right w:val="none" w:sz="0" w:space="0" w:color="auto"/>
          </w:divBdr>
          <w:divsChild>
            <w:div w:id="1227181176">
              <w:marLeft w:val="0"/>
              <w:marRight w:val="0"/>
              <w:marTop w:val="0"/>
              <w:marBottom w:val="0"/>
              <w:divBdr>
                <w:top w:val="none" w:sz="0" w:space="0" w:color="auto"/>
                <w:left w:val="none" w:sz="0" w:space="0" w:color="auto"/>
                <w:bottom w:val="none" w:sz="0" w:space="0" w:color="auto"/>
                <w:right w:val="none" w:sz="0" w:space="0" w:color="auto"/>
              </w:divBdr>
            </w:div>
          </w:divsChild>
        </w:div>
        <w:div w:id="783380209">
          <w:marLeft w:val="0"/>
          <w:marRight w:val="0"/>
          <w:marTop w:val="0"/>
          <w:marBottom w:val="0"/>
          <w:divBdr>
            <w:top w:val="none" w:sz="0" w:space="0" w:color="auto"/>
            <w:left w:val="none" w:sz="0" w:space="0" w:color="auto"/>
            <w:bottom w:val="none" w:sz="0" w:space="0" w:color="auto"/>
            <w:right w:val="none" w:sz="0" w:space="0" w:color="auto"/>
          </w:divBdr>
          <w:divsChild>
            <w:div w:id="2090034061">
              <w:marLeft w:val="0"/>
              <w:marRight w:val="0"/>
              <w:marTop w:val="0"/>
              <w:marBottom w:val="0"/>
              <w:divBdr>
                <w:top w:val="none" w:sz="0" w:space="0" w:color="auto"/>
                <w:left w:val="none" w:sz="0" w:space="0" w:color="auto"/>
                <w:bottom w:val="none" w:sz="0" w:space="0" w:color="auto"/>
                <w:right w:val="none" w:sz="0" w:space="0" w:color="auto"/>
              </w:divBdr>
            </w:div>
          </w:divsChild>
        </w:div>
        <w:div w:id="1542133429">
          <w:marLeft w:val="0"/>
          <w:marRight w:val="0"/>
          <w:marTop w:val="0"/>
          <w:marBottom w:val="0"/>
          <w:divBdr>
            <w:top w:val="none" w:sz="0" w:space="0" w:color="auto"/>
            <w:left w:val="none" w:sz="0" w:space="0" w:color="auto"/>
            <w:bottom w:val="none" w:sz="0" w:space="0" w:color="auto"/>
            <w:right w:val="none" w:sz="0" w:space="0" w:color="auto"/>
          </w:divBdr>
          <w:divsChild>
            <w:div w:id="713623238">
              <w:marLeft w:val="0"/>
              <w:marRight w:val="0"/>
              <w:marTop w:val="0"/>
              <w:marBottom w:val="0"/>
              <w:divBdr>
                <w:top w:val="none" w:sz="0" w:space="0" w:color="auto"/>
                <w:left w:val="none" w:sz="0" w:space="0" w:color="auto"/>
                <w:bottom w:val="none" w:sz="0" w:space="0" w:color="auto"/>
                <w:right w:val="none" w:sz="0" w:space="0" w:color="auto"/>
              </w:divBdr>
            </w:div>
          </w:divsChild>
        </w:div>
        <w:div w:id="1732462790">
          <w:marLeft w:val="0"/>
          <w:marRight w:val="0"/>
          <w:marTop w:val="0"/>
          <w:marBottom w:val="0"/>
          <w:divBdr>
            <w:top w:val="none" w:sz="0" w:space="0" w:color="auto"/>
            <w:left w:val="none" w:sz="0" w:space="0" w:color="auto"/>
            <w:bottom w:val="none" w:sz="0" w:space="0" w:color="auto"/>
            <w:right w:val="none" w:sz="0" w:space="0" w:color="auto"/>
          </w:divBdr>
          <w:divsChild>
            <w:div w:id="841286829">
              <w:marLeft w:val="0"/>
              <w:marRight w:val="0"/>
              <w:marTop w:val="0"/>
              <w:marBottom w:val="0"/>
              <w:divBdr>
                <w:top w:val="none" w:sz="0" w:space="0" w:color="auto"/>
                <w:left w:val="none" w:sz="0" w:space="0" w:color="auto"/>
                <w:bottom w:val="none" w:sz="0" w:space="0" w:color="auto"/>
                <w:right w:val="none" w:sz="0" w:space="0" w:color="auto"/>
              </w:divBdr>
            </w:div>
          </w:divsChild>
        </w:div>
        <w:div w:id="1689523530">
          <w:marLeft w:val="0"/>
          <w:marRight w:val="0"/>
          <w:marTop w:val="0"/>
          <w:marBottom w:val="0"/>
          <w:divBdr>
            <w:top w:val="none" w:sz="0" w:space="0" w:color="auto"/>
            <w:left w:val="none" w:sz="0" w:space="0" w:color="auto"/>
            <w:bottom w:val="none" w:sz="0" w:space="0" w:color="auto"/>
            <w:right w:val="none" w:sz="0" w:space="0" w:color="auto"/>
          </w:divBdr>
          <w:divsChild>
            <w:div w:id="1626621022">
              <w:marLeft w:val="0"/>
              <w:marRight w:val="0"/>
              <w:marTop w:val="0"/>
              <w:marBottom w:val="0"/>
              <w:divBdr>
                <w:top w:val="none" w:sz="0" w:space="0" w:color="auto"/>
                <w:left w:val="none" w:sz="0" w:space="0" w:color="auto"/>
                <w:bottom w:val="none" w:sz="0" w:space="0" w:color="auto"/>
                <w:right w:val="none" w:sz="0" w:space="0" w:color="auto"/>
              </w:divBdr>
            </w:div>
          </w:divsChild>
        </w:div>
        <w:div w:id="2006473499">
          <w:marLeft w:val="0"/>
          <w:marRight w:val="0"/>
          <w:marTop w:val="0"/>
          <w:marBottom w:val="0"/>
          <w:divBdr>
            <w:top w:val="none" w:sz="0" w:space="0" w:color="auto"/>
            <w:left w:val="none" w:sz="0" w:space="0" w:color="auto"/>
            <w:bottom w:val="none" w:sz="0" w:space="0" w:color="auto"/>
            <w:right w:val="none" w:sz="0" w:space="0" w:color="auto"/>
          </w:divBdr>
          <w:divsChild>
            <w:div w:id="1019088500">
              <w:marLeft w:val="0"/>
              <w:marRight w:val="0"/>
              <w:marTop w:val="0"/>
              <w:marBottom w:val="0"/>
              <w:divBdr>
                <w:top w:val="none" w:sz="0" w:space="0" w:color="auto"/>
                <w:left w:val="none" w:sz="0" w:space="0" w:color="auto"/>
                <w:bottom w:val="none" w:sz="0" w:space="0" w:color="auto"/>
                <w:right w:val="none" w:sz="0" w:space="0" w:color="auto"/>
              </w:divBdr>
            </w:div>
          </w:divsChild>
        </w:div>
        <w:div w:id="1186793410">
          <w:marLeft w:val="0"/>
          <w:marRight w:val="0"/>
          <w:marTop w:val="0"/>
          <w:marBottom w:val="0"/>
          <w:divBdr>
            <w:top w:val="none" w:sz="0" w:space="0" w:color="auto"/>
            <w:left w:val="none" w:sz="0" w:space="0" w:color="auto"/>
            <w:bottom w:val="none" w:sz="0" w:space="0" w:color="auto"/>
            <w:right w:val="none" w:sz="0" w:space="0" w:color="auto"/>
          </w:divBdr>
          <w:divsChild>
            <w:div w:id="976109150">
              <w:marLeft w:val="0"/>
              <w:marRight w:val="0"/>
              <w:marTop w:val="0"/>
              <w:marBottom w:val="0"/>
              <w:divBdr>
                <w:top w:val="none" w:sz="0" w:space="0" w:color="auto"/>
                <w:left w:val="none" w:sz="0" w:space="0" w:color="auto"/>
                <w:bottom w:val="none" w:sz="0" w:space="0" w:color="auto"/>
                <w:right w:val="none" w:sz="0" w:space="0" w:color="auto"/>
              </w:divBdr>
            </w:div>
          </w:divsChild>
        </w:div>
        <w:div w:id="6753916">
          <w:marLeft w:val="0"/>
          <w:marRight w:val="0"/>
          <w:marTop w:val="0"/>
          <w:marBottom w:val="0"/>
          <w:divBdr>
            <w:top w:val="none" w:sz="0" w:space="0" w:color="auto"/>
            <w:left w:val="none" w:sz="0" w:space="0" w:color="auto"/>
            <w:bottom w:val="none" w:sz="0" w:space="0" w:color="auto"/>
            <w:right w:val="none" w:sz="0" w:space="0" w:color="auto"/>
          </w:divBdr>
          <w:divsChild>
            <w:div w:id="383218903">
              <w:marLeft w:val="0"/>
              <w:marRight w:val="0"/>
              <w:marTop w:val="0"/>
              <w:marBottom w:val="0"/>
              <w:divBdr>
                <w:top w:val="none" w:sz="0" w:space="0" w:color="auto"/>
                <w:left w:val="none" w:sz="0" w:space="0" w:color="auto"/>
                <w:bottom w:val="none" w:sz="0" w:space="0" w:color="auto"/>
                <w:right w:val="none" w:sz="0" w:space="0" w:color="auto"/>
              </w:divBdr>
            </w:div>
          </w:divsChild>
        </w:div>
        <w:div w:id="646859747">
          <w:marLeft w:val="0"/>
          <w:marRight w:val="0"/>
          <w:marTop w:val="0"/>
          <w:marBottom w:val="0"/>
          <w:divBdr>
            <w:top w:val="none" w:sz="0" w:space="0" w:color="auto"/>
            <w:left w:val="none" w:sz="0" w:space="0" w:color="auto"/>
            <w:bottom w:val="none" w:sz="0" w:space="0" w:color="auto"/>
            <w:right w:val="none" w:sz="0" w:space="0" w:color="auto"/>
          </w:divBdr>
          <w:divsChild>
            <w:div w:id="1177036230">
              <w:marLeft w:val="0"/>
              <w:marRight w:val="0"/>
              <w:marTop w:val="0"/>
              <w:marBottom w:val="0"/>
              <w:divBdr>
                <w:top w:val="none" w:sz="0" w:space="0" w:color="auto"/>
                <w:left w:val="none" w:sz="0" w:space="0" w:color="auto"/>
                <w:bottom w:val="none" w:sz="0" w:space="0" w:color="auto"/>
                <w:right w:val="none" w:sz="0" w:space="0" w:color="auto"/>
              </w:divBdr>
            </w:div>
          </w:divsChild>
        </w:div>
        <w:div w:id="1149398402">
          <w:marLeft w:val="0"/>
          <w:marRight w:val="0"/>
          <w:marTop w:val="0"/>
          <w:marBottom w:val="0"/>
          <w:divBdr>
            <w:top w:val="none" w:sz="0" w:space="0" w:color="auto"/>
            <w:left w:val="none" w:sz="0" w:space="0" w:color="auto"/>
            <w:bottom w:val="none" w:sz="0" w:space="0" w:color="auto"/>
            <w:right w:val="none" w:sz="0" w:space="0" w:color="auto"/>
          </w:divBdr>
          <w:divsChild>
            <w:div w:id="1458253462">
              <w:marLeft w:val="0"/>
              <w:marRight w:val="0"/>
              <w:marTop w:val="0"/>
              <w:marBottom w:val="0"/>
              <w:divBdr>
                <w:top w:val="none" w:sz="0" w:space="0" w:color="auto"/>
                <w:left w:val="none" w:sz="0" w:space="0" w:color="auto"/>
                <w:bottom w:val="none" w:sz="0" w:space="0" w:color="auto"/>
                <w:right w:val="none" w:sz="0" w:space="0" w:color="auto"/>
              </w:divBdr>
            </w:div>
          </w:divsChild>
        </w:div>
        <w:div w:id="1343125726">
          <w:marLeft w:val="0"/>
          <w:marRight w:val="0"/>
          <w:marTop w:val="0"/>
          <w:marBottom w:val="0"/>
          <w:divBdr>
            <w:top w:val="none" w:sz="0" w:space="0" w:color="auto"/>
            <w:left w:val="none" w:sz="0" w:space="0" w:color="auto"/>
            <w:bottom w:val="none" w:sz="0" w:space="0" w:color="auto"/>
            <w:right w:val="none" w:sz="0" w:space="0" w:color="auto"/>
          </w:divBdr>
          <w:divsChild>
            <w:div w:id="1304969476">
              <w:marLeft w:val="0"/>
              <w:marRight w:val="0"/>
              <w:marTop w:val="0"/>
              <w:marBottom w:val="0"/>
              <w:divBdr>
                <w:top w:val="none" w:sz="0" w:space="0" w:color="auto"/>
                <w:left w:val="none" w:sz="0" w:space="0" w:color="auto"/>
                <w:bottom w:val="none" w:sz="0" w:space="0" w:color="auto"/>
                <w:right w:val="none" w:sz="0" w:space="0" w:color="auto"/>
              </w:divBdr>
            </w:div>
          </w:divsChild>
        </w:div>
        <w:div w:id="1266421564">
          <w:marLeft w:val="0"/>
          <w:marRight w:val="0"/>
          <w:marTop w:val="0"/>
          <w:marBottom w:val="0"/>
          <w:divBdr>
            <w:top w:val="none" w:sz="0" w:space="0" w:color="auto"/>
            <w:left w:val="none" w:sz="0" w:space="0" w:color="auto"/>
            <w:bottom w:val="none" w:sz="0" w:space="0" w:color="auto"/>
            <w:right w:val="none" w:sz="0" w:space="0" w:color="auto"/>
          </w:divBdr>
          <w:divsChild>
            <w:div w:id="317461294">
              <w:marLeft w:val="0"/>
              <w:marRight w:val="0"/>
              <w:marTop w:val="0"/>
              <w:marBottom w:val="0"/>
              <w:divBdr>
                <w:top w:val="none" w:sz="0" w:space="0" w:color="auto"/>
                <w:left w:val="none" w:sz="0" w:space="0" w:color="auto"/>
                <w:bottom w:val="none" w:sz="0" w:space="0" w:color="auto"/>
                <w:right w:val="none" w:sz="0" w:space="0" w:color="auto"/>
              </w:divBdr>
            </w:div>
          </w:divsChild>
        </w:div>
        <w:div w:id="807862972">
          <w:marLeft w:val="0"/>
          <w:marRight w:val="0"/>
          <w:marTop w:val="0"/>
          <w:marBottom w:val="0"/>
          <w:divBdr>
            <w:top w:val="none" w:sz="0" w:space="0" w:color="auto"/>
            <w:left w:val="none" w:sz="0" w:space="0" w:color="auto"/>
            <w:bottom w:val="none" w:sz="0" w:space="0" w:color="auto"/>
            <w:right w:val="none" w:sz="0" w:space="0" w:color="auto"/>
          </w:divBdr>
          <w:divsChild>
            <w:div w:id="1971207013">
              <w:marLeft w:val="0"/>
              <w:marRight w:val="0"/>
              <w:marTop w:val="0"/>
              <w:marBottom w:val="0"/>
              <w:divBdr>
                <w:top w:val="none" w:sz="0" w:space="0" w:color="auto"/>
                <w:left w:val="none" w:sz="0" w:space="0" w:color="auto"/>
                <w:bottom w:val="none" w:sz="0" w:space="0" w:color="auto"/>
                <w:right w:val="none" w:sz="0" w:space="0" w:color="auto"/>
              </w:divBdr>
            </w:div>
          </w:divsChild>
        </w:div>
        <w:div w:id="1277981104">
          <w:marLeft w:val="0"/>
          <w:marRight w:val="0"/>
          <w:marTop w:val="0"/>
          <w:marBottom w:val="0"/>
          <w:divBdr>
            <w:top w:val="none" w:sz="0" w:space="0" w:color="auto"/>
            <w:left w:val="none" w:sz="0" w:space="0" w:color="auto"/>
            <w:bottom w:val="none" w:sz="0" w:space="0" w:color="auto"/>
            <w:right w:val="none" w:sz="0" w:space="0" w:color="auto"/>
          </w:divBdr>
          <w:divsChild>
            <w:div w:id="1784642988">
              <w:marLeft w:val="0"/>
              <w:marRight w:val="0"/>
              <w:marTop w:val="0"/>
              <w:marBottom w:val="0"/>
              <w:divBdr>
                <w:top w:val="none" w:sz="0" w:space="0" w:color="auto"/>
                <w:left w:val="none" w:sz="0" w:space="0" w:color="auto"/>
                <w:bottom w:val="none" w:sz="0" w:space="0" w:color="auto"/>
                <w:right w:val="none" w:sz="0" w:space="0" w:color="auto"/>
              </w:divBdr>
            </w:div>
          </w:divsChild>
        </w:div>
        <w:div w:id="1851525660">
          <w:marLeft w:val="0"/>
          <w:marRight w:val="0"/>
          <w:marTop w:val="0"/>
          <w:marBottom w:val="0"/>
          <w:divBdr>
            <w:top w:val="none" w:sz="0" w:space="0" w:color="auto"/>
            <w:left w:val="none" w:sz="0" w:space="0" w:color="auto"/>
            <w:bottom w:val="none" w:sz="0" w:space="0" w:color="auto"/>
            <w:right w:val="none" w:sz="0" w:space="0" w:color="auto"/>
          </w:divBdr>
          <w:divsChild>
            <w:div w:id="125896597">
              <w:marLeft w:val="0"/>
              <w:marRight w:val="0"/>
              <w:marTop w:val="0"/>
              <w:marBottom w:val="0"/>
              <w:divBdr>
                <w:top w:val="none" w:sz="0" w:space="0" w:color="auto"/>
                <w:left w:val="none" w:sz="0" w:space="0" w:color="auto"/>
                <w:bottom w:val="none" w:sz="0" w:space="0" w:color="auto"/>
                <w:right w:val="none" w:sz="0" w:space="0" w:color="auto"/>
              </w:divBdr>
            </w:div>
          </w:divsChild>
        </w:div>
        <w:div w:id="1568765063">
          <w:marLeft w:val="0"/>
          <w:marRight w:val="0"/>
          <w:marTop w:val="0"/>
          <w:marBottom w:val="0"/>
          <w:divBdr>
            <w:top w:val="none" w:sz="0" w:space="0" w:color="auto"/>
            <w:left w:val="none" w:sz="0" w:space="0" w:color="auto"/>
            <w:bottom w:val="none" w:sz="0" w:space="0" w:color="auto"/>
            <w:right w:val="none" w:sz="0" w:space="0" w:color="auto"/>
          </w:divBdr>
          <w:divsChild>
            <w:div w:id="1516190460">
              <w:marLeft w:val="0"/>
              <w:marRight w:val="0"/>
              <w:marTop w:val="0"/>
              <w:marBottom w:val="0"/>
              <w:divBdr>
                <w:top w:val="none" w:sz="0" w:space="0" w:color="auto"/>
                <w:left w:val="none" w:sz="0" w:space="0" w:color="auto"/>
                <w:bottom w:val="none" w:sz="0" w:space="0" w:color="auto"/>
                <w:right w:val="none" w:sz="0" w:space="0" w:color="auto"/>
              </w:divBdr>
            </w:div>
          </w:divsChild>
        </w:div>
        <w:div w:id="116338746">
          <w:marLeft w:val="0"/>
          <w:marRight w:val="0"/>
          <w:marTop w:val="0"/>
          <w:marBottom w:val="0"/>
          <w:divBdr>
            <w:top w:val="none" w:sz="0" w:space="0" w:color="auto"/>
            <w:left w:val="none" w:sz="0" w:space="0" w:color="auto"/>
            <w:bottom w:val="none" w:sz="0" w:space="0" w:color="auto"/>
            <w:right w:val="none" w:sz="0" w:space="0" w:color="auto"/>
          </w:divBdr>
          <w:divsChild>
            <w:div w:id="2110076425">
              <w:marLeft w:val="0"/>
              <w:marRight w:val="0"/>
              <w:marTop w:val="0"/>
              <w:marBottom w:val="0"/>
              <w:divBdr>
                <w:top w:val="none" w:sz="0" w:space="0" w:color="auto"/>
                <w:left w:val="none" w:sz="0" w:space="0" w:color="auto"/>
                <w:bottom w:val="none" w:sz="0" w:space="0" w:color="auto"/>
                <w:right w:val="none" w:sz="0" w:space="0" w:color="auto"/>
              </w:divBdr>
            </w:div>
          </w:divsChild>
        </w:div>
        <w:div w:id="350499529">
          <w:marLeft w:val="0"/>
          <w:marRight w:val="0"/>
          <w:marTop w:val="0"/>
          <w:marBottom w:val="0"/>
          <w:divBdr>
            <w:top w:val="none" w:sz="0" w:space="0" w:color="auto"/>
            <w:left w:val="none" w:sz="0" w:space="0" w:color="auto"/>
            <w:bottom w:val="none" w:sz="0" w:space="0" w:color="auto"/>
            <w:right w:val="none" w:sz="0" w:space="0" w:color="auto"/>
          </w:divBdr>
          <w:divsChild>
            <w:div w:id="1094593853">
              <w:marLeft w:val="0"/>
              <w:marRight w:val="0"/>
              <w:marTop w:val="0"/>
              <w:marBottom w:val="0"/>
              <w:divBdr>
                <w:top w:val="none" w:sz="0" w:space="0" w:color="auto"/>
                <w:left w:val="none" w:sz="0" w:space="0" w:color="auto"/>
                <w:bottom w:val="none" w:sz="0" w:space="0" w:color="auto"/>
                <w:right w:val="none" w:sz="0" w:space="0" w:color="auto"/>
              </w:divBdr>
            </w:div>
          </w:divsChild>
        </w:div>
        <w:div w:id="1703165365">
          <w:marLeft w:val="0"/>
          <w:marRight w:val="0"/>
          <w:marTop w:val="0"/>
          <w:marBottom w:val="0"/>
          <w:divBdr>
            <w:top w:val="none" w:sz="0" w:space="0" w:color="auto"/>
            <w:left w:val="none" w:sz="0" w:space="0" w:color="auto"/>
            <w:bottom w:val="none" w:sz="0" w:space="0" w:color="auto"/>
            <w:right w:val="none" w:sz="0" w:space="0" w:color="auto"/>
          </w:divBdr>
          <w:divsChild>
            <w:div w:id="1433355682">
              <w:marLeft w:val="0"/>
              <w:marRight w:val="0"/>
              <w:marTop w:val="0"/>
              <w:marBottom w:val="0"/>
              <w:divBdr>
                <w:top w:val="none" w:sz="0" w:space="0" w:color="auto"/>
                <w:left w:val="none" w:sz="0" w:space="0" w:color="auto"/>
                <w:bottom w:val="none" w:sz="0" w:space="0" w:color="auto"/>
                <w:right w:val="none" w:sz="0" w:space="0" w:color="auto"/>
              </w:divBdr>
            </w:div>
          </w:divsChild>
        </w:div>
        <w:div w:id="394814667">
          <w:marLeft w:val="0"/>
          <w:marRight w:val="0"/>
          <w:marTop w:val="0"/>
          <w:marBottom w:val="0"/>
          <w:divBdr>
            <w:top w:val="none" w:sz="0" w:space="0" w:color="auto"/>
            <w:left w:val="none" w:sz="0" w:space="0" w:color="auto"/>
            <w:bottom w:val="none" w:sz="0" w:space="0" w:color="auto"/>
            <w:right w:val="none" w:sz="0" w:space="0" w:color="auto"/>
          </w:divBdr>
          <w:divsChild>
            <w:div w:id="1656756697">
              <w:marLeft w:val="0"/>
              <w:marRight w:val="0"/>
              <w:marTop w:val="0"/>
              <w:marBottom w:val="0"/>
              <w:divBdr>
                <w:top w:val="none" w:sz="0" w:space="0" w:color="auto"/>
                <w:left w:val="none" w:sz="0" w:space="0" w:color="auto"/>
                <w:bottom w:val="none" w:sz="0" w:space="0" w:color="auto"/>
                <w:right w:val="none" w:sz="0" w:space="0" w:color="auto"/>
              </w:divBdr>
            </w:div>
          </w:divsChild>
        </w:div>
        <w:div w:id="1750422857">
          <w:marLeft w:val="0"/>
          <w:marRight w:val="0"/>
          <w:marTop w:val="0"/>
          <w:marBottom w:val="0"/>
          <w:divBdr>
            <w:top w:val="none" w:sz="0" w:space="0" w:color="auto"/>
            <w:left w:val="none" w:sz="0" w:space="0" w:color="auto"/>
            <w:bottom w:val="none" w:sz="0" w:space="0" w:color="auto"/>
            <w:right w:val="none" w:sz="0" w:space="0" w:color="auto"/>
          </w:divBdr>
          <w:divsChild>
            <w:div w:id="1453524141">
              <w:marLeft w:val="0"/>
              <w:marRight w:val="0"/>
              <w:marTop w:val="0"/>
              <w:marBottom w:val="0"/>
              <w:divBdr>
                <w:top w:val="none" w:sz="0" w:space="0" w:color="auto"/>
                <w:left w:val="none" w:sz="0" w:space="0" w:color="auto"/>
                <w:bottom w:val="none" w:sz="0" w:space="0" w:color="auto"/>
                <w:right w:val="none" w:sz="0" w:space="0" w:color="auto"/>
              </w:divBdr>
            </w:div>
          </w:divsChild>
        </w:div>
        <w:div w:id="1856070156">
          <w:marLeft w:val="0"/>
          <w:marRight w:val="0"/>
          <w:marTop w:val="0"/>
          <w:marBottom w:val="0"/>
          <w:divBdr>
            <w:top w:val="none" w:sz="0" w:space="0" w:color="auto"/>
            <w:left w:val="none" w:sz="0" w:space="0" w:color="auto"/>
            <w:bottom w:val="none" w:sz="0" w:space="0" w:color="auto"/>
            <w:right w:val="none" w:sz="0" w:space="0" w:color="auto"/>
          </w:divBdr>
          <w:divsChild>
            <w:div w:id="1804034501">
              <w:marLeft w:val="0"/>
              <w:marRight w:val="0"/>
              <w:marTop w:val="0"/>
              <w:marBottom w:val="0"/>
              <w:divBdr>
                <w:top w:val="none" w:sz="0" w:space="0" w:color="auto"/>
                <w:left w:val="none" w:sz="0" w:space="0" w:color="auto"/>
                <w:bottom w:val="none" w:sz="0" w:space="0" w:color="auto"/>
                <w:right w:val="none" w:sz="0" w:space="0" w:color="auto"/>
              </w:divBdr>
            </w:div>
          </w:divsChild>
        </w:div>
        <w:div w:id="646280889">
          <w:marLeft w:val="0"/>
          <w:marRight w:val="0"/>
          <w:marTop w:val="0"/>
          <w:marBottom w:val="0"/>
          <w:divBdr>
            <w:top w:val="none" w:sz="0" w:space="0" w:color="auto"/>
            <w:left w:val="none" w:sz="0" w:space="0" w:color="auto"/>
            <w:bottom w:val="none" w:sz="0" w:space="0" w:color="auto"/>
            <w:right w:val="none" w:sz="0" w:space="0" w:color="auto"/>
          </w:divBdr>
          <w:divsChild>
            <w:div w:id="165755939">
              <w:marLeft w:val="0"/>
              <w:marRight w:val="0"/>
              <w:marTop w:val="0"/>
              <w:marBottom w:val="0"/>
              <w:divBdr>
                <w:top w:val="none" w:sz="0" w:space="0" w:color="auto"/>
                <w:left w:val="none" w:sz="0" w:space="0" w:color="auto"/>
                <w:bottom w:val="none" w:sz="0" w:space="0" w:color="auto"/>
                <w:right w:val="none" w:sz="0" w:space="0" w:color="auto"/>
              </w:divBdr>
            </w:div>
          </w:divsChild>
        </w:div>
        <w:div w:id="760569995">
          <w:marLeft w:val="0"/>
          <w:marRight w:val="0"/>
          <w:marTop w:val="0"/>
          <w:marBottom w:val="0"/>
          <w:divBdr>
            <w:top w:val="none" w:sz="0" w:space="0" w:color="auto"/>
            <w:left w:val="none" w:sz="0" w:space="0" w:color="auto"/>
            <w:bottom w:val="none" w:sz="0" w:space="0" w:color="auto"/>
            <w:right w:val="none" w:sz="0" w:space="0" w:color="auto"/>
          </w:divBdr>
          <w:divsChild>
            <w:div w:id="13805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tafa6\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88EF49E0044A25B3004308A7418883"/>
        <w:category>
          <w:name w:val="General"/>
          <w:gallery w:val="placeholder"/>
        </w:category>
        <w:types>
          <w:type w:val="bbPlcHdr"/>
        </w:types>
        <w:behaviors>
          <w:behavior w:val="content"/>
        </w:behaviors>
        <w:guid w:val="{51EE5F32-58BA-4AE5-AEF9-652DA4B844F9}"/>
      </w:docPartPr>
      <w:docPartBody>
        <w:p w:rsidR="005A33FF" w:rsidRDefault="00B86EDE" w:rsidP="00B86EDE">
          <w:pPr>
            <w:pStyle w:val="C388EF49E0044A25B3004308A7418883"/>
          </w:pPr>
          <w:r w:rsidRPr="00FA3EB3">
            <w:t>Signature</w:t>
          </w:r>
        </w:p>
      </w:docPartBody>
    </w:docPart>
    <w:docPart>
      <w:docPartPr>
        <w:name w:val="50DE01C4C084478BA5676B6900402BFB"/>
        <w:category>
          <w:name w:val="General"/>
          <w:gallery w:val="placeholder"/>
        </w:category>
        <w:types>
          <w:type w:val="bbPlcHdr"/>
        </w:types>
        <w:behaviors>
          <w:behavior w:val="content"/>
        </w:behaviors>
        <w:guid w:val="{5AA85DA4-E698-4318-9216-EE323B0285FA}"/>
      </w:docPartPr>
      <w:docPartBody>
        <w:p w:rsidR="005A33FF" w:rsidRDefault="00B86EDE" w:rsidP="00B86EDE">
          <w:pPr>
            <w:pStyle w:val="50DE01C4C084478BA5676B6900402BFB"/>
          </w:pPr>
          <w:r w:rsidRPr="00FA3EB3">
            <w:t>Name</w:t>
          </w:r>
        </w:p>
      </w:docPartBody>
    </w:docPart>
    <w:docPart>
      <w:docPartPr>
        <w:name w:val="2584CDE395CE4754AA26E9BAD3356E38"/>
        <w:category>
          <w:name w:val="General"/>
          <w:gallery w:val="placeholder"/>
        </w:category>
        <w:types>
          <w:type w:val="bbPlcHdr"/>
        </w:types>
        <w:behaviors>
          <w:behavior w:val="content"/>
        </w:behaviors>
        <w:guid w:val="{3EE4DDF0-9952-4A06-813A-CF5DC601B9BC}"/>
      </w:docPartPr>
      <w:docPartBody>
        <w:p w:rsidR="005A33FF" w:rsidRDefault="00B86EDE" w:rsidP="00B86EDE">
          <w:pPr>
            <w:pStyle w:val="2584CDE395CE4754AA26E9BAD3356E38"/>
          </w:pPr>
          <w:r w:rsidRPr="00FA3EB3">
            <w:t>Date of Signature</w:t>
          </w:r>
        </w:p>
      </w:docPartBody>
    </w:docPart>
    <w:docPart>
      <w:docPartPr>
        <w:name w:val="CCD648BF0C9F40A9A658000F0BDE72CB"/>
        <w:category>
          <w:name w:val="General"/>
          <w:gallery w:val="placeholder"/>
        </w:category>
        <w:types>
          <w:type w:val="bbPlcHdr"/>
        </w:types>
        <w:behaviors>
          <w:behavior w:val="content"/>
        </w:behaviors>
        <w:guid w:val="{3CE95393-047B-4C8C-8225-26BD8F63676C}"/>
      </w:docPartPr>
      <w:docPartBody>
        <w:p w:rsidR="005A33FF" w:rsidRDefault="00B86EDE" w:rsidP="00B86EDE">
          <w:pPr>
            <w:pStyle w:val="CCD648BF0C9F40A9A658000F0BDE72CB"/>
          </w:pPr>
          <w:r w:rsidRPr="00FA3EB3">
            <w:t>MM</w:t>
          </w:r>
        </w:p>
      </w:docPartBody>
    </w:docPart>
    <w:docPart>
      <w:docPartPr>
        <w:name w:val="251D34C6D3494783A37A38C6CE54C086"/>
        <w:category>
          <w:name w:val="General"/>
          <w:gallery w:val="placeholder"/>
        </w:category>
        <w:types>
          <w:type w:val="bbPlcHdr"/>
        </w:types>
        <w:behaviors>
          <w:behavior w:val="content"/>
        </w:behaviors>
        <w:guid w:val="{33FA67CB-69CB-4397-9888-758091572CB1}"/>
      </w:docPartPr>
      <w:docPartBody>
        <w:p w:rsidR="005A33FF" w:rsidRDefault="00B86EDE" w:rsidP="00B86EDE">
          <w:pPr>
            <w:pStyle w:val="251D34C6D3494783A37A38C6CE54C086"/>
          </w:pPr>
          <w:r w:rsidRPr="00FA3EB3">
            <w:t>DD</w:t>
          </w:r>
        </w:p>
      </w:docPartBody>
    </w:docPart>
    <w:docPart>
      <w:docPartPr>
        <w:name w:val="06C00486BD08475DA251F94084DFB788"/>
        <w:category>
          <w:name w:val="General"/>
          <w:gallery w:val="placeholder"/>
        </w:category>
        <w:types>
          <w:type w:val="bbPlcHdr"/>
        </w:types>
        <w:behaviors>
          <w:behavior w:val="content"/>
        </w:behaviors>
        <w:guid w:val="{D0964F08-B4D7-410E-9207-59035C5541C6}"/>
      </w:docPartPr>
      <w:docPartBody>
        <w:p w:rsidR="005A33FF" w:rsidRDefault="00B86EDE" w:rsidP="00B86EDE">
          <w:pPr>
            <w:pStyle w:val="06C00486BD08475DA251F94084DFB788"/>
          </w:pPr>
          <w:r w:rsidRPr="00FA3EB3">
            <w:t>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21"/>
    <w:rsid w:val="00027721"/>
    <w:rsid w:val="001C1355"/>
    <w:rsid w:val="004B2C06"/>
    <w:rsid w:val="005A33FF"/>
    <w:rsid w:val="008A13EF"/>
    <w:rsid w:val="008B4F60"/>
    <w:rsid w:val="00B5715E"/>
    <w:rsid w:val="00B86EDE"/>
    <w:rsid w:val="00BB2BB4"/>
    <w:rsid w:val="00D8524C"/>
    <w:rsid w:val="00DB19C0"/>
    <w:rsid w:val="00ED4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C388EF49E0044A25B3004308A7418883">
    <w:name w:val="C388EF49E0044A25B3004308A7418883"/>
    <w:rsid w:val="00B86EDE"/>
  </w:style>
  <w:style w:type="paragraph" w:customStyle="1" w:styleId="50DE01C4C084478BA5676B6900402BFB">
    <w:name w:val="50DE01C4C084478BA5676B6900402BFB"/>
    <w:rsid w:val="00B86EDE"/>
  </w:style>
  <w:style w:type="paragraph" w:customStyle="1" w:styleId="2584CDE395CE4754AA26E9BAD3356E38">
    <w:name w:val="2584CDE395CE4754AA26E9BAD3356E38"/>
    <w:rsid w:val="00B86EDE"/>
  </w:style>
  <w:style w:type="paragraph" w:customStyle="1" w:styleId="CCD648BF0C9F40A9A658000F0BDE72CB">
    <w:name w:val="CCD648BF0C9F40A9A658000F0BDE72CB"/>
    <w:rsid w:val="00B86EDE"/>
  </w:style>
  <w:style w:type="paragraph" w:customStyle="1" w:styleId="251D34C6D3494783A37A38C6CE54C086">
    <w:name w:val="251D34C6D3494783A37A38C6CE54C086"/>
    <w:rsid w:val="00B86EDE"/>
  </w:style>
  <w:style w:type="paragraph" w:customStyle="1" w:styleId="06C00486BD08475DA251F94084DFB788">
    <w:name w:val="06C00486BD08475DA251F94084DFB788"/>
    <w:rsid w:val="00B86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421DE63-8474-421D-8A13-56C7B7513A8E}">
  <ds:schemaRefs>
    <ds:schemaRef ds:uri="http://schemas.openxmlformats.org/officeDocument/2006/bibliography"/>
  </ds:schemaRefs>
</ds:datastoreItem>
</file>

<file path=customXml/itemProps4.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1</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2023-11-14T13:23:00Z</dcterms:created>
  <dcterms:modified xsi:type="dcterms:W3CDTF">2023-11-14T15:46:00Z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