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1809" w:tblpY="631"/>
        <w:tblW w:w="0" w:type="auto"/>
        <w:tblLook w:val="0600" w:firstRow="0" w:lastRow="0" w:firstColumn="0" w:lastColumn="0" w:noHBand="1" w:noVBand="1"/>
      </w:tblPr>
      <w:tblGrid>
        <w:gridCol w:w="4675"/>
        <w:gridCol w:w="5761"/>
      </w:tblGrid>
      <w:tr w:rsidR="00E3286D" w:rsidRPr="00FA3EB3" w14:paraId="6B0A8966" w14:textId="77777777" w:rsidTr="00DB6510">
        <w:trPr>
          <w:trHeight w:val="1410"/>
        </w:trPr>
        <w:tc>
          <w:tcPr>
            <w:tcW w:w="4675" w:type="dxa"/>
            <w:tcBorders>
              <w:top w:val="nil"/>
              <w:left w:val="nil"/>
              <w:bottom w:val="nil"/>
              <w:right w:val="nil"/>
            </w:tcBorders>
          </w:tcPr>
          <w:p w14:paraId="0A409D8F" w14:textId="643CFA52" w:rsidR="00E3286D" w:rsidRPr="001D485A" w:rsidRDefault="00794579" w:rsidP="001D485A">
            <w:pPr>
              <w:pStyle w:val="Title"/>
              <w:rPr>
                <w:sz w:val="40"/>
                <w:szCs w:val="40"/>
              </w:rPr>
            </w:pPr>
            <w:bookmarkStart w:id="0" w:name="_Hlk149571021"/>
            <w:r>
              <w:rPr>
                <w:sz w:val="40"/>
                <w:szCs w:val="40"/>
              </w:rPr>
              <w:t>New Scholar</w:t>
            </w:r>
            <w:r w:rsidR="00C97BE2" w:rsidRPr="00C97BE2">
              <w:rPr>
                <w:sz w:val="40"/>
                <w:szCs w:val="40"/>
              </w:rPr>
              <w:t xml:space="preserve"> Award </w:t>
            </w:r>
            <w:r w:rsidR="00FF6A76">
              <w:rPr>
                <w:sz w:val="40"/>
                <w:szCs w:val="40"/>
              </w:rPr>
              <w:t>Application</w:t>
            </w:r>
          </w:p>
        </w:tc>
        <w:tc>
          <w:tcPr>
            <w:tcW w:w="5761" w:type="dxa"/>
            <w:tcBorders>
              <w:top w:val="nil"/>
              <w:left w:val="nil"/>
              <w:bottom w:val="nil"/>
              <w:right w:val="nil"/>
            </w:tcBorders>
          </w:tcPr>
          <w:p w14:paraId="6BE92A59" w14:textId="0418E673" w:rsidR="00E3286D" w:rsidRPr="00FA3EB3" w:rsidRDefault="001D485A" w:rsidP="001D485A">
            <w:pPr>
              <w:jc w:val="right"/>
            </w:pPr>
            <w:r>
              <w:rPr>
                <w:noProof/>
              </w:rPr>
              <w:drawing>
                <wp:anchor distT="0" distB="0" distL="114300" distR="114300" simplePos="0" relativeHeight="251659264" behindDoc="1" locked="0" layoutInCell="1" allowOverlap="1" wp14:anchorId="4E4645D2" wp14:editId="4608989C">
                  <wp:simplePos x="0" y="0"/>
                  <wp:positionH relativeFrom="margin">
                    <wp:posOffset>-31286</wp:posOffset>
                  </wp:positionH>
                  <wp:positionV relativeFrom="paragraph">
                    <wp:posOffset>150126</wp:posOffset>
                  </wp:positionV>
                  <wp:extent cx="2698750" cy="463550"/>
                  <wp:effectExtent l="0" t="0" r="0" b="0"/>
                  <wp:wrapTight wrapText="bothSides">
                    <wp:wrapPolygon edited="0">
                      <wp:start x="1220" y="2663"/>
                      <wp:lineTo x="1067" y="7989"/>
                      <wp:lineTo x="1067" y="15978"/>
                      <wp:lineTo x="1220" y="17753"/>
                      <wp:lineTo x="5489" y="17753"/>
                      <wp:lineTo x="20888" y="15090"/>
                      <wp:lineTo x="20736" y="8877"/>
                      <wp:lineTo x="2135" y="2663"/>
                      <wp:lineTo x="1220" y="266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SC_researchinnovation-02.png"/>
                          <pic:cNvPicPr/>
                        </pic:nvPicPr>
                        <pic:blipFill>
                          <a:blip r:embed="rId11" cstate="print">
                            <a:lum bright="70000" contrast="-70000"/>
                            <a:alphaModFix/>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8750" cy="46355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0E45EBA5" w14:textId="3A7BB461" w:rsidR="00E3286D" w:rsidRPr="00FA3EB3" w:rsidRDefault="00E3286D" w:rsidP="003B49EC"/>
    <w:p w14:paraId="1623989E" w14:textId="2F742700" w:rsidR="001D485A" w:rsidRDefault="001D485A" w:rsidP="00FD35A6">
      <w:pPr>
        <w:pStyle w:val="Heading1"/>
      </w:pPr>
    </w:p>
    <w:p w14:paraId="25A746EC" w14:textId="77777777" w:rsidR="00474F51" w:rsidRDefault="00474F51" w:rsidP="00FD35A6">
      <w:pPr>
        <w:pStyle w:val="Heading1"/>
      </w:pPr>
    </w:p>
    <w:p w14:paraId="2B6DC779" w14:textId="11671691" w:rsidR="00E3286D" w:rsidRPr="00FA3EB3" w:rsidRDefault="00895371" w:rsidP="00FD35A6">
      <w:pPr>
        <w:pStyle w:val="Heading1"/>
      </w:pPr>
      <w:r>
        <w:t xml:space="preserve">Description </w:t>
      </w:r>
    </w:p>
    <w:p w14:paraId="1674BD93" w14:textId="77777777" w:rsidR="003C0C88" w:rsidRDefault="003C0C88" w:rsidP="00FD35A6">
      <w:pPr>
        <w:pStyle w:val="Heading1"/>
        <w:rPr>
          <w:rFonts w:asciiTheme="minorHAnsi" w:eastAsiaTheme="minorHAnsi" w:hAnsiTheme="minorHAnsi" w:cstheme="minorBidi"/>
          <w:b w:val="0"/>
          <w:color w:val="auto"/>
          <w:sz w:val="22"/>
          <w:szCs w:val="22"/>
        </w:rPr>
      </w:pPr>
      <w:r w:rsidRPr="003C0C88">
        <w:rPr>
          <w:rFonts w:asciiTheme="minorHAnsi" w:eastAsiaTheme="minorHAnsi" w:hAnsiTheme="minorHAnsi" w:cstheme="minorBidi"/>
          <w:b w:val="0"/>
          <w:color w:val="auto"/>
          <w:sz w:val="22"/>
          <w:szCs w:val="22"/>
        </w:rPr>
        <w:t xml:space="preserve">The purpose of the UTSC New Scholar Award is to recognize and encourage the outstanding research activities and achievements of early career faculty at the University of Toronto Scarborough. The program aims to support and celebrate research that has had, and is bound to have, not only scholarly significance but also an impact beyond academia. The award is open to all full-time professorial faculty (including teaching-stream) with a primary appointment at UTSC who are within 10 years of receiving their PhD or terminal degree. The award recognizes individuals who contribute in a significant way to the research profile and academic environment of U of T Scarborough. </w:t>
      </w:r>
    </w:p>
    <w:p w14:paraId="2BA2BF1A" w14:textId="3E395C2F" w:rsidR="00FD35A6" w:rsidRPr="00FA3EB3" w:rsidRDefault="00CA4C0D" w:rsidP="00FD35A6">
      <w:pPr>
        <w:pStyle w:val="Heading1"/>
      </w:pPr>
      <w:r>
        <w:t xml:space="preserve">Nominating </w:t>
      </w:r>
      <w:r w:rsidR="00694105">
        <w:t>Chair</w:t>
      </w:r>
      <w:r w:rsidR="001D2907">
        <w:t>/Centre Director</w:t>
      </w:r>
      <w:r w:rsidR="00895371">
        <w:t xml:space="preserve"> Information</w:t>
      </w:r>
    </w:p>
    <w:tbl>
      <w:tblPr>
        <w:tblStyle w:val="PlainTable1"/>
        <w:tblW w:w="10795" w:type="dxa"/>
        <w:tblLook w:val="0600" w:firstRow="0" w:lastRow="0" w:firstColumn="0" w:lastColumn="0" w:noHBand="1" w:noVBand="1"/>
      </w:tblPr>
      <w:tblGrid>
        <w:gridCol w:w="2696"/>
        <w:gridCol w:w="2699"/>
        <w:gridCol w:w="2318"/>
        <w:gridCol w:w="3082"/>
      </w:tblGrid>
      <w:tr w:rsidR="00357396" w:rsidRPr="00FA3EB3" w14:paraId="4148F58C" w14:textId="77777777" w:rsidTr="002C3E47">
        <w:trPr>
          <w:trHeight w:val="278"/>
        </w:trPr>
        <w:tc>
          <w:tcPr>
            <w:tcW w:w="2696" w:type="dxa"/>
            <w:shd w:val="clear" w:color="auto" w:fill="E8E8E8" w:themeFill="accent4"/>
          </w:tcPr>
          <w:p w14:paraId="1D8A244F" w14:textId="776F4A2C" w:rsidR="00357396" w:rsidRPr="00115CBF" w:rsidRDefault="00357396" w:rsidP="00357396">
            <w:pPr>
              <w:pStyle w:val="Labels"/>
              <w:rPr>
                <w:sz w:val="22"/>
              </w:rPr>
            </w:pPr>
            <w:r w:rsidRPr="00115CBF">
              <w:rPr>
                <w:sz w:val="22"/>
              </w:rPr>
              <w:t>First and Last Name</w:t>
            </w:r>
          </w:p>
        </w:tc>
        <w:tc>
          <w:tcPr>
            <w:tcW w:w="2699" w:type="dxa"/>
          </w:tcPr>
          <w:p w14:paraId="3BDD7D56" w14:textId="77777777" w:rsidR="00357396" w:rsidRDefault="00357396" w:rsidP="00357396"/>
          <w:p w14:paraId="579FB8B3" w14:textId="5627470C" w:rsidR="006A777F" w:rsidRPr="00115CBF" w:rsidRDefault="006A777F" w:rsidP="00357396"/>
        </w:tc>
        <w:tc>
          <w:tcPr>
            <w:tcW w:w="2318" w:type="dxa"/>
            <w:shd w:val="clear" w:color="auto" w:fill="E8E8E8" w:themeFill="accent4"/>
          </w:tcPr>
          <w:p w14:paraId="4A7C6242" w14:textId="18D37D4E" w:rsidR="00357396" w:rsidRPr="00115CBF" w:rsidRDefault="00C51ADE" w:rsidP="00357396">
            <w:pPr>
              <w:pStyle w:val="Labels"/>
              <w:rPr>
                <w:sz w:val="22"/>
              </w:rPr>
            </w:pPr>
            <w:r>
              <w:rPr>
                <w:sz w:val="22"/>
              </w:rPr>
              <w:t>Title</w:t>
            </w:r>
          </w:p>
        </w:tc>
        <w:tc>
          <w:tcPr>
            <w:tcW w:w="3082" w:type="dxa"/>
          </w:tcPr>
          <w:p w14:paraId="20D25D10" w14:textId="46736D0B" w:rsidR="00357396" w:rsidRPr="00357396" w:rsidRDefault="00357396" w:rsidP="00357396"/>
        </w:tc>
      </w:tr>
      <w:tr w:rsidR="00C51ADE" w:rsidRPr="00FA3EB3" w14:paraId="6ED0B3C4" w14:textId="77777777" w:rsidTr="002C3E47">
        <w:tc>
          <w:tcPr>
            <w:tcW w:w="2696" w:type="dxa"/>
            <w:shd w:val="clear" w:color="auto" w:fill="E8E8E8" w:themeFill="accent4"/>
          </w:tcPr>
          <w:p w14:paraId="5C14292B" w14:textId="495B1AEC" w:rsidR="00C51ADE" w:rsidRPr="00115CBF" w:rsidRDefault="00C51ADE" w:rsidP="00C51ADE">
            <w:pPr>
              <w:pStyle w:val="Labels"/>
              <w:rPr>
                <w:sz w:val="22"/>
              </w:rPr>
            </w:pPr>
            <w:r>
              <w:rPr>
                <w:sz w:val="22"/>
              </w:rPr>
              <w:t>Department</w:t>
            </w:r>
            <w:r w:rsidR="002D3FAB">
              <w:rPr>
                <w:sz w:val="22"/>
              </w:rPr>
              <w:t>/Centre</w:t>
            </w:r>
          </w:p>
        </w:tc>
        <w:tc>
          <w:tcPr>
            <w:tcW w:w="2699" w:type="dxa"/>
          </w:tcPr>
          <w:p w14:paraId="5251881C" w14:textId="77777777" w:rsidR="00C51ADE" w:rsidRDefault="00C51ADE" w:rsidP="00C51ADE"/>
          <w:p w14:paraId="0C7C2CB8" w14:textId="49440A72" w:rsidR="006A777F" w:rsidRPr="00115CBF" w:rsidRDefault="006A777F" w:rsidP="00C51ADE"/>
        </w:tc>
        <w:tc>
          <w:tcPr>
            <w:tcW w:w="2318" w:type="dxa"/>
            <w:shd w:val="clear" w:color="auto" w:fill="E8E8E8" w:themeFill="accent4"/>
          </w:tcPr>
          <w:p w14:paraId="12CC3702" w14:textId="7E7AEC29" w:rsidR="00C51ADE" w:rsidRPr="00115CBF" w:rsidRDefault="00C51ADE" w:rsidP="00C51ADE">
            <w:pPr>
              <w:pStyle w:val="Labels"/>
              <w:rPr>
                <w:sz w:val="22"/>
              </w:rPr>
            </w:pPr>
            <w:r w:rsidRPr="00115CBF">
              <w:rPr>
                <w:sz w:val="22"/>
              </w:rPr>
              <w:t>Email Address</w:t>
            </w:r>
          </w:p>
        </w:tc>
        <w:tc>
          <w:tcPr>
            <w:tcW w:w="3082" w:type="dxa"/>
          </w:tcPr>
          <w:p w14:paraId="3F6708FD" w14:textId="77777777" w:rsidR="00C51ADE" w:rsidRPr="00115CBF" w:rsidRDefault="00C51ADE" w:rsidP="00C51ADE"/>
        </w:tc>
      </w:tr>
    </w:tbl>
    <w:p w14:paraId="61E7B804" w14:textId="2ED65FFC" w:rsidR="001509B0" w:rsidRPr="00FA3EB3" w:rsidRDefault="004E1C1A" w:rsidP="001509B0">
      <w:pPr>
        <w:pStyle w:val="Heading1"/>
      </w:pPr>
      <w:r>
        <w:t>Nominee</w:t>
      </w:r>
      <w:r w:rsidR="001509B0">
        <w:t xml:space="preserve"> Information</w:t>
      </w:r>
    </w:p>
    <w:tbl>
      <w:tblPr>
        <w:tblStyle w:val="PlainTable1"/>
        <w:tblW w:w="10795" w:type="dxa"/>
        <w:tblLook w:val="0600" w:firstRow="0" w:lastRow="0" w:firstColumn="0" w:lastColumn="0" w:noHBand="1" w:noVBand="1"/>
      </w:tblPr>
      <w:tblGrid>
        <w:gridCol w:w="2696"/>
        <w:gridCol w:w="2701"/>
        <w:gridCol w:w="2316"/>
        <w:gridCol w:w="3082"/>
      </w:tblGrid>
      <w:tr w:rsidR="001509B0" w:rsidRPr="00FA3EB3" w14:paraId="78CC2B10" w14:textId="77777777" w:rsidTr="002C3E47">
        <w:trPr>
          <w:trHeight w:val="278"/>
        </w:trPr>
        <w:tc>
          <w:tcPr>
            <w:tcW w:w="2696" w:type="dxa"/>
            <w:shd w:val="clear" w:color="auto" w:fill="E8E8E8" w:themeFill="accent4"/>
          </w:tcPr>
          <w:p w14:paraId="118B6538" w14:textId="77777777" w:rsidR="001509B0" w:rsidRPr="00115CBF" w:rsidRDefault="001509B0" w:rsidP="00B34B35">
            <w:pPr>
              <w:pStyle w:val="Labels"/>
              <w:rPr>
                <w:sz w:val="22"/>
              </w:rPr>
            </w:pPr>
            <w:r w:rsidRPr="00115CBF">
              <w:rPr>
                <w:sz w:val="22"/>
              </w:rPr>
              <w:t>First and Last Name</w:t>
            </w:r>
          </w:p>
        </w:tc>
        <w:tc>
          <w:tcPr>
            <w:tcW w:w="2701" w:type="dxa"/>
          </w:tcPr>
          <w:p w14:paraId="2BB6E12C" w14:textId="77777777" w:rsidR="001509B0" w:rsidRDefault="001509B0" w:rsidP="00B34B35"/>
          <w:p w14:paraId="21E927EF" w14:textId="77777777" w:rsidR="001509B0" w:rsidRPr="00115CBF" w:rsidRDefault="001509B0" w:rsidP="00B34B35"/>
        </w:tc>
        <w:tc>
          <w:tcPr>
            <w:tcW w:w="2316" w:type="dxa"/>
            <w:shd w:val="clear" w:color="auto" w:fill="E8E8E8" w:themeFill="accent4"/>
          </w:tcPr>
          <w:p w14:paraId="08ADB23A" w14:textId="77777777" w:rsidR="001509B0" w:rsidRPr="00115CBF" w:rsidRDefault="001509B0" w:rsidP="00B34B35">
            <w:pPr>
              <w:pStyle w:val="Labels"/>
              <w:rPr>
                <w:sz w:val="22"/>
              </w:rPr>
            </w:pPr>
            <w:r>
              <w:rPr>
                <w:sz w:val="22"/>
              </w:rPr>
              <w:t>Title</w:t>
            </w:r>
          </w:p>
        </w:tc>
        <w:tc>
          <w:tcPr>
            <w:tcW w:w="3082" w:type="dxa"/>
          </w:tcPr>
          <w:p w14:paraId="0A9B099B" w14:textId="77777777" w:rsidR="001509B0" w:rsidRPr="00357396" w:rsidRDefault="001509B0" w:rsidP="00B34B35"/>
        </w:tc>
      </w:tr>
      <w:tr w:rsidR="001509B0" w:rsidRPr="00FA3EB3" w14:paraId="70BBD555" w14:textId="77777777" w:rsidTr="002C3E47">
        <w:tc>
          <w:tcPr>
            <w:tcW w:w="2696" w:type="dxa"/>
            <w:shd w:val="clear" w:color="auto" w:fill="E8E8E8" w:themeFill="accent4"/>
          </w:tcPr>
          <w:p w14:paraId="4B9D0803" w14:textId="77777777" w:rsidR="001509B0" w:rsidRPr="00115CBF" w:rsidRDefault="001509B0" w:rsidP="00B34B35">
            <w:pPr>
              <w:pStyle w:val="Labels"/>
              <w:rPr>
                <w:sz w:val="22"/>
              </w:rPr>
            </w:pPr>
            <w:r>
              <w:rPr>
                <w:sz w:val="22"/>
              </w:rPr>
              <w:t>Department</w:t>
            </w:r>
          </w:p>
        </w:tc>
        <w:tc>
          <w:tcPr>
            <w:tcW w:w="2701" w:type="dxa"/>
          </w:tcPr>
          <w:p w14:paraId="62493706" w14:textId="77777777" w:rsidR="001509B0" w:rsidRDefault="001509B0" w:rsidP="00B34B35"/>
          <w:p w14:paraId="2DD0DC83" w14:textId="77777777" w:rsidR="001509B0" w:rsidRPr="00115CBF" w:rsidRDefault="001509B0" w:rsidP="00B34B35"/>
        </w:tc>
        <w:tc>
          <w:tcPr>
            <w:tcW w:w="2316" w:type="dxa"/>
            <w:shd w:val="clear" w:color="auto" w:fill="E8E8E8" w:themeFill="accent4"/>
          </w:tcPr>
          <w:p w14:paraId="40A866AE" w14:textId="77777777" w:rsidR="001509B0" w:rsidRPr="00115CBF" w:rsidRDefault="001509B0" w:rsidP="00B34B35">
            <w:pPr>
              <w:pStyle w:val="Labels"/>
              <w:rPr>
                <w:sz w:val="22"/>
              </w:rPr>
            </w:pPr>
            <w:r w:rsidRPr="00115CBF">
              <w:rPr>
                <w:sz w:val="22"/>
              </w:rPr>
              <w:t>Email Address</w:t>
            </w:r>
          </w:p>
        </w:tc>
        <w:tc>
          <w:tcPr>
            <w:tcW w:w="3082" w:type="dxa"/>
          </w:tcPr>
          <w:p w14:paraId="1777F9EE" w14:textId="77777777" w:rsidR="001509B0" w:rsidRPr="00115CBF" w:rsidRDefault="001509B0" w:rsidP="00B34B35"/>
        </w:tc>
      </w:tr>
      <w:tr w:rsidR="001509B0" w:rsidRPr="00FA3EB3" w14:paraId="1363A592" w14:textId="77777777" w:rsidTr="002C3E47">
        <w:sdt>
          <w:sdtPr>
            <w:rPr>
              <w:sz w:val="22"/>
            </w:rPr>
            <w:id w:val="1307129918"/>
            <w:placeholder>
              <w:docPart w:val="0750BEFDE6FC43C0A4F97600820506D7"/>
            </w:placeholder>
            <w:temporary/>
            <w:showingPlcHdr/>
            <w15:appearance w15:val="hidden"/>
          </w:sdtPr>
          <w:sdtEndPr/>
          <w:sdtContent>
            <w:tc>
              <w:tcPr>
                <w:tcW w:w="2696" w:type="dxa"/>
                <w:shd w:val="clear" w:color="auto" w:fill="E8E8E8" w:themeFill="accent4"/>
              </w:tcPr>
              <w:p w14:paraId="70F40EB8" w14:textId="77777777" w:rsidR="001509B0" w:rsidRPr="00115CBF" w:rsidRDefault="001509B0" w:rsidP="00B34B35">
                <w:pPr>
                  <w:pStyle w:val="Labels"/>
                  <w:rPr>
                    <w:sz w:val="22"/>
                  </w:rPr>
                </w:pPr>
                <w:r w:rsidRPr="00115CBF">
                  <w:rPr>
                    <w:sz w:val="22"/>
                  </w:rPr>
                  <w:t>Web Site</w:t>
                </w:r>
              </w:p>
            </w:tc>
          </w:sdtContent>
        </w:sdt>
        <w:tc>
          <w:tcPr>
            <w:tcW w:w="2701" w:type="dxa"/>
          </w:tcPr>
          <w:p w14:paraId="5DE597F6" w14:textId="77777777" w:rsidR="001509B0" w:rsidRDefault="001509B0" w:rsidP="00B34B35"/>
          <w:p w14:paraId="4C03A098" w14:textId="77777777" w:rsidR="001509B0" w:rsidRPr="00115CBF" w:rsidRDefault="001509B0" w:rsidP="00B34B35"/>
        </w:tc>
        <w:tc>
          <w:tcPr>
            <w:tcW w:w="2316" w:type="dxa"/>
            <w:shd w:val="clear" w:color="auto" w:fill="E8E8E8" w:themeFill="accent4"/>
          </w:tcPr>
          <w:p w14:paraId="4234B418" w14:textId="77777777" w:rsidR="001509B0" w:rsidRPr="00115CBF" w:rsidRDefault="001509B0" w:rsidP="00B34B35">
            <w:pPr>
              <w:pStyle w:val="Labels"/>
              <w:rPr>
                <w:sz w:val="22"/>
              </w:rPr>
            </w:pPr>
            <w:r w:rsidRPr="00115CBF">
              <w:rPr>
                <w:sz w:val="22"/>
              </w:rPr>
              <w:t>Telephone</w:t>
            </w:r>
          </w:p>
        </w:tc>
        <w:tc>
          <w:tcPr>
            <w:tcW w:w="3082" w:type="dxa"/>
          </w:tcPr>
          <w:p w14:paraId="7AEDE47E" w14:textId="77777777" w:rsidR="001509B0" w:rsidRPr="00115CBF" w:rsidRDefault="001509B0" w:rsidP="00B34B35"/>
        </w:tc>
      </w:tr>
      <w:tr w:rsidR="002C3E47" w:rsidRPr="00FA3EB3" w14:paraId="15DA1F9A" w14:textId="77777777" w:rsidTr="002C3E47">
        <w:tc>
          <w:tcPr>
            <w:tcW w:w="5397" w:type="dxa"/>
            <w:gridSpan w:val="2"/>
            <w:shd w:val="clear" w:color="auto" w:fill="FFFFFF" w:themeFill="background1"/>
          </w:tcPr>
          <w:p w14:paraId="1801ECB5" w14:textId="77777777" w:rsidR="002C3E47" w:rsidRDefault="002C3E47" w:rsidP="002C3E47"/>
          <w:p w14:paraId="1CE2AB41" w14:textId="77777777" w:rsidR="002C3E47" w:rsidRDefault="002C3E47" w:rsidP="002C3E47">
            <w:pPr>
              <w:shd w:val="clear" w:color="auto" w:fill="E8E8E8" w:themeFill="accent4"/>
            </w:pPr>
            <w:r>
              <w:t>Please indicate your primary appointment at UTSC:</w:t>
            </w:r>
          </w:p>
          <w:p w14:paraId="268EC4D6" w14:textId="77777777" w:rsidR="002C3E47" w:rsidRDefault="00FF6A76" w:rsidP="002C3E47">
            <w:pPr>
              <w:rPr>
                <w:lang w:val="en-CA"/>
              </w:rPr>
            </w:pPr>
            <w:sdt>
              <w:sdtPr>
                <w:id w:val="186370303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sidRPr="00B2391C">
              <w:t xml:space="preserve"> </w:t>
            </w:r>
            <w:r w:rsidR="002C3E47">
              <w:t>Full</w:t>
            </w:r>
            <w:r w:rsidR="002C3E47" w:rsidRPr="00B2391C">
              <w:rPr>
                <w:lang w:val="en-CA"/>
              </w:rPr>
              <w:t>-time research-</w:t>
            </w:r>
            <w:r w:rsidR="002C3E47">
              <w:rPr>
                <w:lang w:val="en-CA"/>
              </w:rPr>
              <w:t>stream faculty</w:t>
            </w:r>
          </w:p>
          <w:p w14:paraId="49866324" w14:textId="67C0D031" w:rsidR="004D2758" w:rsidRPr="002C3E47" w:rsidRDefault="00FF6A76" w:rsidP="002C3E47">
            <w:pPr>
              <w:rPr>
                <w:lang w:val="en-CA"/>
              </w:rPr>
            </w:pPr>
            <w:sdt>
              <w:sdtPr>
                <w:id w:val="110044863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Pr>
                <w:lang w:val="en-CA"/>
              </w:rPr>
              <w:t xml:space="preserve"> Full-time teaching-stream faculty </w:t>
            </w:r>
          </w:p>
        </w:tc>
        <w:tc>
          <w:tcPr>
            <w:tcW w:w="5398" w:type="dxa"/>
            <w:gridSpan w:val="2"/>
            <w:shd w:val="clear" w:color="auto" w:fill="FFFFFF" w:themeFill="background1"/>
          </w:tcPr>
          <w:p w14:paraId="6F7D033B" w14:textId="77777777" w:rsidR="002C3E47" w:rsidRDefault="002C3E47" w:rsidP="00B34B35"/>
          <w:p w14:paraId="55DC0246" w14:textId="328A8DA0" w:rsidR="002C3E47" w:rsidRDefault="002C3E47" w:rsidP="002C3E47">
            <w:pPr>
              <w:shd w:val="clear" w:color="auto" w:fill="E8E8E8" w:themeFill="accent4"/>
            </w:pPr>
            <w:r>
              <w:t>Please indicate</w:t>
            </w:r>
            <w:r w:rsidR="009D7ED8">
              <w:t xml:space="preserve"> your</w:t>
            </w:r>
            <w:r>
              <w:t xml:space="preserve"> research area:</w:t>
            </w:r>
          </w:p>
          <w:p w14:paraId="74501550" w14:textId="046FC192" w:rsidR="002C3E47" w:rsidRDefault="00FF6A76" w:rsidP="002C3E47">
            <w:pPr>
              <w:rPr>
                <w:lang w:val="en-CA"/>
              </w:rPr>
            </w:pPr>
            <w:sdt>
              <w:sdtPr>
                <w:id w:val="135854276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sidRPr="00B2391C">
              <w:t xml:space="preserve"> </w:t>
            </w:r>
            <w:r w:rsidR="002C3E47">
              <w:t>Stream A (</w:t>
            </w:r>
            <w:r w:rsidR="009D7ED8">
              <w:t>Sciences)</w:t>
            </w:r>
          </w:p>
          <w:p w14:paraId="3F4E8EC1" w14:textId="02A6FE6D" w:rsidR="002C3E47" w:rsidRDefault="00FF6A76" w:rsidP="002C3E47">
            <w:pPr>
              <w:rPr>
                <w:lang w:val="en-CA"/>
              </w:rPr>
            </w:pPr>
            <w:sdt>
              <w:sdtPr>
                <w:id w:val="113578201"/>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Pr>
                <w:lang w:val="en-CA"/>
              </w:rPr>
              <w:t xml:space="preserve"> Stream B </w:t>
            </w:r>
            <w:r w:rsidR="009D7ED8">
              <w:rPr>
                <w:lang w:val="en-CA"/>
              </w:rPr>
              <w:t>(Social Sciences and Humanities)</w:t>
            </w:r>
          </w:p>
          <w:p w14:paraId="1851D160" w14:textId="6B2B1978" w:rsidR="002C3E47" w:rsidRPr="002C3E47" w:rsidRDefault="002C3E47" w:rsidP="002C3E47"/>
        </w:tc>
      </w:tr>
    </w:tbl>
    <w:p w14:paraId="5DF4DE6A" w14:textId="1E831F17" w:rsidR="00FD35A6" w:rsidRPr="00FA3EB3" w:rsidRDefault="00895371" w:rsidP="00DE0803">
      <w:pPr>
        <w:pStyle w:val="Heading1"/>
      </w:pPr>
      <w:r>
        <w:t>Eligibility Criteria</w:t>
      </w:r>
    </w:p>
    <w:tbl>
      <w:tblPr>
        <w:tblStyle w:val="OfficeHours"/>
        <w:tblW w:w="10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20" w:firstRow="1" w:lastRow="0" w:firstColumn="0" w:lastColumn="0" w:noHBand="1" w:noVBand="1"/>
      </w:tblPr>
      <w:tblGrid>
        <w:gridCol w:w="10931"/>
      </w:tblGrid>
      <w:tr w:rsidR="000C33D2" w:rsidRPr="00FA3EB3" w14:paraId="0C2475CD" w14:textId="77777777" w:rsidTr="005A5E9A">
        <w:trPr>
          <w:cnfStyle w:val="100000000000" w:firstRow="1" w:lastRow="0" w:firstColumn="0" w:lastColumn="0" w:oddVBand="0" w:evenVBand="0" w:oddHBand="0" w:evenHBand="0" w:firstRowFirstColumn="0" w:firstRowLastColumn="0" w:lastRowFirstColumn="0" w:lastRowLastColumn="0"/>
          <w:trHeight w:val="3887"/>
        </w:trPr>
        <w:tc>
          <w:tcPr>
            <w:tcW w:w="10931" w:type="dxa"/>
            <w:tcBorders>
              <w:top w:val="nil"/>
              <w:left w:val="nil"/>
              <w:bottom w:val="nil"/>
              <w:right w:val="nil"/>
            </w:tcBorders>
            <w:shd w:val="clear" w:color="auto" w:fill="FFFFFF" w:themeFill="background1"/>
            <w:vAlign w:val="center"/>
          </w:tcPr>
          <w:p w14:paraId="5B74BA68" w14:textId="26CA734B" w:rsidR="00F311EB" w:rsidRPr="001509B0" w:rsidRDefault="00FF6A76" w:rsidP="005A5E9A">
            <w:pPr>
              <w:shd w:val="clear" w:color="auto" w:fill="FFFFFF" w:themeFill="background1"/>
              <w:jc w:val="left"/>
              <w:rPr>
                <w:bCs/>
              </w:rPr>
            </w:pPr>
            <w:sdt>
              <w:sdtPr>
                <w:rPr>
                  <w:bCs/>
                </w:rPr>
                <w:id w:val="-1758122151"/>
                <w14:checkbox>
                  <w14:checked w14:val="0"/>
                  <w14:checkedState w14:val="2612" w14:font="MS Gothic"/>
                  <w14:uncheckedState w14:val="2610" w14:font="MS Gothic"/>
                </w14:checkbox>
              </w:sdtPr>
              <w:sdtEndPr/>
              <w:sdtContent>
                <w:r w:rsidR="00BB6628" w:rsidRPr="001509B0">
                  <w:rPr>
                    <w:rFonts w:ascii="MS Gothic" w:eastAsia="MS Gothic" w:hAnsi="MS Gothic" w:hint="eastAsia"/>
                    <w:b w:val="0"/>
                    <w:bCs/>
                  </w:rPr>
                  <w:t>☐</w:t>
                </w:r>
              </w:sdtContent>
            </w:sdt>
            <w:r w:rsidR="000C33D2" w:rsidRPr="001509B0">
              <w:rPr>
                <w:b w:val="0"/>
                <w:bCs/>
              </w:rPr>
              <w:t xml:space="preserve"> </w:t>
            </w:r>
            <w:r w:rsidR="00433678" w:rsidRPr="001509B0">
              <w:rPr>
                <w:b w:val="0"/>
                <w:bCs/>
              </w:rPr>
              <w:t xml:space="preserve">Is the </w:t>
            </w:r>
            <w:r w:rsidR="005045B9">
              <w:rPr>
                <w:b w:val="0"/>
                <w:bCs/>
              </w:rPr>
              <w:t>Nominee</w:t>
            </w:r>
            <w:r w:rsidR="00B84905" w:rsidRPr="001509B0">
              <w:rPr>
                <w:b w:val="0"/>
                <w:bCs/>
              </w:rPr>
              <w:t xml:space="preserve"> </w:t>
            </w:r>
            <w:r w:rsidR="00B603A0">
              <w:rPr>
                <w:b w:val="0"/>
                <w:bCs/>
              </w:rPr>
              <w:t>within 10 years of receiving their PhD or terminal degree</w:t>
            </w:r>
            <w:r w:rsidR="005A5E9A">
              <w:rPr>
                <w:b w:val="0"/>
                <w:bCs/>
              </w:rPr>
              <w:t>?</w:t>
            </w:r>
          </w:p>
          <w:p w14:paraId="3D54050A" w14:textId="77777777" w:rsidR="00BB6628" w:rsidRPr="001509B0" w:rsidRDefault="00BB6628" w:rsidP="00BB6628">
            <w:pPr>
              <w:shd w:val="clear" w:color="auto" w:fill="FFFFFF" w:themeFill="background1"/>
              <w:jc w:val="left"/>
              <w:rPr>
                <w:b w:val="0"/>
                <w:bCs/>
              </w:rPr>
            </w:pPr>
          </w:p>
          <w:p w14:paraId="6A1DEB2B" w14:textId="633EB842" w:rsidR="000C33D2" w:rsidRPr="001509B0" w:rsidRDefault="00FF6A76" w:rsidP="001509B0">
            <w:pPr>
              <w:shd w:val="clear" w:color="auto" w:fill="FFFFFF" w:themeFill="background1"/>
              <w:jc w:val="left"/>
              <w:rPr>
                <w:bCs/>
              </w:rPr>
            </w:pPr>
            <w:sdt>
              <w:sdtPr>
                <w:rPr>
                  <w:bCs/>
                </w:rPr>
                <w:id w:val="1005560504"/>
                <w14:checkbox>
                  <w14:checked w14:val="0"/>
                  <w14:checkedState w14:val="2612" w14:font="MS Gothic"/>
                  <w14:uncheckedState w14:val="2610" w14:font="MS Gothic"/>
                </w14:checkbox>
              </w:sdtPr>
              <w:sdtEndPr/>
              <w:sdtContent>
                <w:r w:rsidR="000C33D2" w:rsidRPr="001509B0">
                  <w:rPr>
                    <w:rFonts w:ascii="MS Gothic" w:eastAsia="MS Gothic" w:hAnsi="MS Gothic" w:hint="eastAsia"/>
                    <w:b w:val="0"/>
                    <w:bCs/>
                  </w:rPr>
                  <w:t>☐</w:t>
                </w:r>
              </w:sdtContent>
            </w:sdt>
            <w:r w:rsidR="000C33D2" w:rsidRPr="001509B0">
              <w:rPr>
                <w:b w:val="0"/>
                <w:bCs/>
              </w:rPr>
              <w:t xml:space="preserve"> </w:t>
            </w:r>
            <w:r w:rsidR="006B0C46" w:rsidRPr="001509B0">
              <w:rPr>
                <w:b w:val="0"/>
                <w:bCs/>
              </w:rPr>
              <w:t xml:space="preserve">Does the </w:t>
            </w:r>
            <w:r w:rsidR="005045B9">
              <w:rPr>
                <w:b w:val="0"/>
                <w:bCs/>
              </w:rPr>
              <w:t>Nominee</w:t>
            </w:r>
            <w:r w:rsidR="006B0C46" w:rsidRPr="001509B0">
              <w:rPr>
                <w:b w:val="0"/>
                <w:bCs/>
              </w:rPr>
              <w:t xml:space="preserve"> agree to </w:t>
            </w:r>
            <w:r w:rsidR="00A63A87" w:rsidRPr="001509B0">
              <w:rPr>
                <w:b w:val="0"/>
                <w:bCs/>
              </w:rPr>
              <w:t>spend the awarded funds within the award period</w:t>
            </w:r>
            <w:r w:rsidR="0082256F" w:rsidRPr="001509B0">
              <w:rPr>
                <w:b w:val="0"/>
                <w:bCs/>
              </w:rPr>
              <w:t xml:space="preserve"> (with a possible one-</w:t>
            </w:r>
            <w:proofErr w:type="gramStart"/>
            <w:r w:rsidR="0082256F" w:rsidRPr="001509B0">
              <w:rPr>
                <w:b w:val="0"/>
                <w:bCs/>
              </w:rPr>
              <w:t>year</w:t>
            </w:r>
            <w:proofErr w:type="gramEnd"/>
            <w:r w:rsidR="0082256F" w:rsidRPr="001509B0">
              <w:rPr>
                <w:b w:val="0"/>
                <w:bCs/>
              </w:rPr>
              <w:t xml:space="preserve"> </w:t>
            </w:r>
          </w:p>
          <w:p w14:paraId="06C05059" w14:textId="2C4924D5" w:rsidR="001509B0" w:rsidRPr="001509B0" w:rsidRDefault="00F52205" w:rsidP="009D7ED8">
            <w:pPr>
              <w:shd w:val="clear" w:color="auto" w:fill="FFFFFF" w:themeFill="background1"/>
              <w:contextualSpacing/>
              <w:jc w:val="left"/>
              <w:rPr>
                <w:b w:val="0"/>
                <w:bCs/>
              </w:rPr>
            </w:pPr>
            <w:r w:rsidRPr="001509B0">
              <w:rPr>
                <w:rStyle w:val="normaltextrun"/>
                <w:b w:val="0"/>
                <w:bCs/>
                <w:color w:val="000000"/>
                <w:shd w:val="clear" w:color="auto" w:fill="FFFFFF"/>
              </w:rPr>
              <w:t xml:space="preserve"> </w:t>
            </w:r>
            <w:r w:rsidRPr="001509B0">
              <w:rPr>
                <w:rStyle w:val="normaltextrun"/>
                <w:bCs/>
                <w:color w:val="000000"/>
                <w:shd w:val="clear" w:color="auto" w:fill="FFFFFF"/>
              </w:rPr>
              <w:t xml:space="preserve">    </w:t>
            </w:r>
            <w:r w:rsidRPr="001509B0">
              <w:rPr>
                <w:b w:val="0"/>
                <w:bCs/>
              </w:rPr>
              <w:t>extension)?</w:t>
            </w:r>
            <w:r w:rsidR="001509B0" w:rsidRPr="001509B0">
              <w:rPr>
                <w:b w:val="0"/>
                <w:bCs/>
              </w:rPr>
              <w:t xml:space="preserve"> The received funds are available to be used for any of the following: </w:t>
            </w:r>
          </w:p>
          <w:p w14:paraId="48763256" w14:textId="3FB11EDE" w:rsidR="001509B0" w:rsidRPr="009D7ED8" w:rsidRDefault="001509B0" w:rsidP="009D7ED8">
            <w:pPr>
              <w:pStyle w:val="ListParagraph"/>
              <w:numPr>
                <w:ilvl w:val="0"/>
                <w:numId w:val="5"/>
              </w:numPr>
              <w:shd w:val="clear" w:color="auto" w:fill="FFFFFF" w:themeFill="background1"/>
              <w:ind w:left="720"/>
              <w:jc w:val="left"/>
              <w:rPr>
                <w:rFonts w:asciiTheme="minorHAnsi" w:hAnsiTheme="minorHAnsi"/>
                <w:b w:val="0"/>
                <w:sz w:val="22"/>
                <w:szCs w:val="22"/>
              </w:rPr>
            </w:pPr>
            <w:r w:rsidRPr="001509B0">
              <w:rPr>
                <w:rFonts w:asciiTheme="minorHAnsi" w:hAnsiTheme="minorHAnsi"/>
                <w:b w:val="0"/>
                <w:sz w:val="22"/>
                <w:szCs w:val="22"/>
              </w:rPr>
              <w:t xml:space="preserve">For costs related to research, in accordance with the University of Toronto financial guidelines (https://finance.utoronto.ca/policies/) </w:t>
            </w:r>
          </w:p>
          <w:p w14:paraId="6D170F4D" w14:textId="7975F4DD" w:rsidR="00F52205" w:rsidRPr="001509B0" w:rsidRDefault="001509B0" w:rsidP="009D7ED8">
            <w:pPr>
              <w:pStyle w:val="ListParagraph"/>
              <w:numPr>
                <w:ilvl w:val="0"/>
                <w:numId w:val="5"/>
              </w:numPr>
              <w:shd w:val="clear" w:color="auto" w:fill="FFFFFF" w:themeFill="background1"/>
              <w:ind w:left="720"/>
              <w:jc w:val="left"/>
              <w:rPr>
                <w:rStyle w:val="normaltextrun"/>
                <w:rFonts w:asciiTheme="minorHAnsi" w:hAnsiTheme="minorHAnsi"/>
                <w:b w:val="0"/>
                <w:color w:val="000000"/>
                <w:sz w:val="22"/>
                <w:szCs w:val="22"/>
                <w:shd w:val="clear" w:color="auto" w:fill="FFFFFF"/>
              </w:rPr>
            </w:pPr>
            <w:r w:rsidRPr="001509B0">
              <w:rPr>
                <w:rFonts w:asciiTheme="minorHAnsi" w:hAnsiTheme="minorHAnsi"/>
                <w:b w:val="0"/>
                <w:sz w:val="22"/>
                <w:szCs w:val="22"/>
              </w:rPr>
              <w:t>As a donation to UTSC (e.g., for a student fellowship/scholarship in the awardee’s name, to support one of the UTSC OVPRI’s internal funding initiatives)</w:t>
            </w:r>
          </w:p>
          <w:p w14:paraId="18D3CD61" w14:textId="77777777" w:rsidR="000C33D2" w:rsidRPr="001509B0" w:rsidRDefault="000C33D2" w:rsidP="00BB6628">
            <w:pPr>
              <w:shd w:val="clear" w:color="auto" w:fill="FFFFFF" w:themeFill="background1"/>
              <w:jc w:val="left"/>
              <w:rPr>
                <w:rStyle w:val="normaltextrun"/>
                <w:b w:val="0"/>
                <w:bCs/>
                <w:color w:val="000000"/>
                <w:shd w:val="clear" w:color="auto" w:fill="FFFFFF"/>
              </w:rPr>
            </w:pPr>
          </w:p>
          <w:p w14:paraId="361255BF" w14:textId="46553F2E" w:rsidR="000C33D2" w:rsidRPr="001509B0" w:rsidRDefault="00FF6A76" w:rsidP="0082256F">
            <w:pPr>
              <w:shd w:val="clear" w:color="auto" w:fill="FFFFFF" w:themeFill="background1"/>
              <w:jc w:val="left"/>
              <w:rPr>
                <w:bCs/>
              </w:rPr>
            </w:pPr>
            <w:sdt>
              <w:sdtPr>
                <w:rPr>
                  <w:bCs/>
                </w:rPr>
                <w:id w:val="-875849795"/>
                <w14:checkbox>
                  <w14:checked w14:val="0"/>
                  <w14:checkedState w14:val="2612" w14:font="MS Gothic"/>
                  <w14:uncheckedState w14:val="2610" w14:font="MS Gothic"/>
                </w14:checkbox>
              </w:sdtPr>
              <w:sdtEndPr/>
              <w:sdtContent>
                <w:r w:rsidR="000C33D2" w:rsidRPr="001509B0">
                  <w:rPr>
                    <w:rFonts w:ascii="MS Gothic" w:eastAsia="MS Gothic" w:hAnsi="MS Gothic" w:hint="eastAsia"/>
                    <w:b w:val="0"/>
                    <w:bCs/>
                  </w:rPr>
                  <w:t>☐</w:t>
                </w:r>
              </w:sdtContent>
            </w:sdt>
            <w:r w:rsidR="000C33D2" w:rsidRPr="001509B0">
              <w:rPr>
                <w:b w:val="0"/>
                <w:bCs/>
              </w:rPr>
              <w:t xml:space="preserve"> </w:t>
            </w:r>
            <w:r w:rsidR="00F52205" w:rsidRPr="001509B0">
              <w:rPr>
                <w:b w:val="0"/>
                <w:bCs/>
              </w:rPr>
              <w:t>Does</w:t>
            </w:r>
            <w:r w:rsidR="0082256F" w:rsidRPr="001509B0">
              <w:rPr>
                <w:b w:val="0"/>
                <w:bCs/>
              </w:rPr>
              <w:t xml:space="preserve"> the </w:t>
            </w:r>
            <w:r w:rsidR="005045B9">
              <w:rPr>
                <w:b w:val="0"/>
                <w:bCs/>
              </w:rPr>
              <w:t>Nominee</w:t>
            </w:r>
            <w:r w:rsidR="005A16FA" w:rsidRPr="001509B0">
              <w:rPr>
                <w:b w:val="0"/>
                <w:bCs/>
              </w:rPr>
              <w:t xml:space="preserve"> agree to </w:t>
            </w:r>
            <w:r w:rsidR="00F52205" w:rsidRPr="001509B0">
              <w:rPr>
                <w:b w:val="0"/>
                <w:bCs/>
              </w:rPr>
              <w:t>deliver a public lecture arranged by the Offic</w:t>
            </w:r>
            <w:r w:rsidR="00F52205" w:rsidRPr="00B660BF">
              <w:rPr>
                <w:b w:val="0"/>
              </w:rPr>
              <w:t>e</w:t>
            </w:r>
            <w:r w:rsidR="00F52205" w:rsidRPr="001509B0">
              <w:rPr>
                <w:b w:val="0"/>
                <w:bCs/>
              </w:rPr>
              <w:t xml:space="preserve"> of the Vice Principal Research </w:t>
            </w:r>
            <w:proofErr w:type="gramStart"/>
            <w:r w:rsidR="00F52205" w:rsidRPr="001509B0">
              <w:rPr>
                <w:b w:val="0"/>
                <w:bCs/>
              </w:rPr>
              <w:t>and</w:t>
            </w:r>
            <w:proofErr w:type="gramEnd"/>
            <w:r w:rsidR="00F52205" w:rsidRPr="001509B0">
              <w:rPr>
                <w:b w:val="0"/>
                <w:bCs/>
              </w:rPr>
              <w:t xml:space="preserve"> </w:t>
            </w:r>
          </w:p>
          <w:p w14:paraId="41DBFC2D" w14:textId="77777777" w:rsidR="00BB6628" w:rsidRDefault="00F52205" w:rsidP="004D2758">
            <w:pPr>
              <w:shd w:val="clear" w:color="auto" w:fill="FFFFFF" w:themeFill="background1"/>
              <w:jc w:val="left"/>
              <w:rPr>
                <w:bCs/>
              </w:rPr>
            </w:pPr>
            <w:r w:rsidRPr="001509B0">
              <w:rPr>
                <w:rStyle w:val="normaltextrun"/>
                <w:b w:val="0"/>
                <w:bCs/>
                <w:color w:val="000000"/>
                <w:shd w:val="clear" w:color="auto" w:fill="FFFFFF"/>
              </w:rPr>
              <w:t xml:space="preserve"> </w:t>
            </w:r>
            <w:r w:rsidRPr="001509B0">
              <w:rPr>
                <w:rStyle w:val="normaltextrun"/>
                <w:bCs/>
                <w:color w:val="000000"/>
                <w:shd w:val="clear" w:color="auto" w:fill="FFFFFF"/>
              </w:rPr>
              <w:t xml:space="preserve">    </w:t>
            </w:r>
            <w:r w:rsidRPr="001509B0">
              <w:rPr>
                <w:b w:val="0"/>
                <w:bCs/>
              </w:rPr>
              <w:t>Innovation, if</w:t>
            </w:r>
            <w:r w:rsidR="006E68A2" w:rsidRPr="001509B0">
              <w:rPr>
                <w:b w:val="0"/>
                <w:bCs/>
              </w:rPr>
              <w:t xml:space="preserve"> recipient of this Award?</w:t>
            </w:r>
          </w:p>
          <w:p w14:paraId="7B452597" w14:textId="77777777" w:rsidR="00652BA9" w:rsidRDefault="00652BA9" w:rsidP="004D2758">
            <w:pPr>
              <w:shd w:val="clear" w:color="auto" w:fill="FFFFFF" w:themeFill="background1"/>
              <w:jc w:val="left"/>
              <w:rPr>
                <w:bCs/>
              </w:rPr>
            </w:pPr>
          </w:p>
          <w:p w14:paraId="26C012CF" w14:textId="41FC2E04" w:rsidR="00652BA9" w:rsidRDefault="00FF6A76" w:rsidP="00652BA9">
            <w:pPr>
              <w:shd w:val="clear" w:color="auto" w:fill="FFFFFF" w:themeFill="background1"/>
              <w:jc w:val="left"/>
              <w:rPr>
                <w:bCs/>
                <w:color w:val="000000"/>
                <w:shd w:val="clear" w:color="auto" w:fill="FFFFFF"/>
              </w:rPr>
            </w:pPr>
            <w:sdt>
              <w:sdtPr>
                <w:rPr>
                  <w:bCs/>
                </w:rPr>
                <w:id w:val="1984344896"/>
                <w14:checkbox>
                  <w14:checked w14:val="0"/>
                  <w14:checkedState w14:val="2612" w14:font="MS Gothic"/>
                  <w14:uncheckedState w14:val="2610" w14:font="MS Gothic"/>
                </w14:checkbox>
              </w:sdtPr>
              <w:sdtEndPr/>
              <w:sdtContent>
                <w:r w:rsidR="00652BA9">
                  <w:rPr>
                    <w:rFonts w:ascii="MS Gothic" w:eastAsia="MS Gothic" w:hAnsi="MS Gothic" w:hint="eastAsia"/>
                    <w:bCs/>
                  </w:rPr>
                  <w:t>☐</w:t>
                </w:r>
              </w:sdtContent>
            </w:sdt>
            <w:r w:rsidR="00652BA9" w:rsidRPr="001509B0">
              <w:rPr>
                <w:b w:val="0"/>
                <w:bCs/>
              </w:rPr>
              <w:t xml:space="preserve"> </w:t>
            </w:r>
            <w:r w:rsidR="00652BA9">
              <w:rPr>
                <w:b w:val="0"/>
                <w:bCs/>
                <w:color w:val="000000"/>
                <w:shd w:val="clear" w:color="auto" w:fill="FFFFFF"/>
              </w:rPr>
              <w:t>Is the Nomination Dossier attached to this application form (including Nomination Letter</w:t>
            </w:r>
            <w:r w:rsidR="008B54A5">
              <w:rPr>
                <w:b w:val="0"/>
                <w:bCs/>
                <w:color w:val="000000"/>
                <w:shd w:val="clear" w:color="auto" w:fill="FFFFFF"/>
              </w:rPr>
              <w:t xml:space="preserve">, </w:t>
            </w:r>
            <w:proofErr w:type="gramStart"/>
            <w:r w:rsidR="00652BA9">
              <w:rPr>
                <w:b w:val="0"/>
                <w:bCs/>
                <w:color w:val="000000"/>
                <w:shd w:val="clear" w:color="auto" w:fill="FFFFFF"/>
              </w:rPr>
              <w:t>Nominee’s</w:t>
            </w:r>
            <w:proofErr w:type="gramEnd"/>
            <w:r w:rsidR="00652BA9">
              <w:rPr>
                <w:b w:val="0"/>
                <w:bCs/>
                <w:color w:val="000000"/>
                <w:shd w:val="clear" w:color="auto" w:fill="FFFFFF"/>
              </w:rPr>
              <w:t xml:space="preserve"> </w:t>
            </w:r>
          </w:p>
          <w:p w14:paraId="24BE4F6F" w14:textId="23651F55" w:rsidR="00652BA9" w:rsidRPr="004D2758" w:rsidRDefault="00652BA9" w:rsidP="00652BA9">
            <w:pPr>
              <w:shd w:val="clear" w:color="auto" w:fill="FFFFFF" w:themeFill="background1"/>
              <w:jc w:val="left"/>
              <w:rPr>
                <w:b w:val="0"/>
                <w:bCs/>
                <w:color w:val="000000"/>
                <w:shd w:val="clear" w:color="auto" w:fill="FFFFFF"/>
              </w:rPr>
            </w:pPr>
            <w:r>
              <w:rPr>
                <w:b w:val="0"/>
                <w:bCs/>
                <w:color w:val="000000"/>
                <w:shd w:val="clear" w:color="auto" w:fill="FFFFFF"/>
              </w:rPr>
              <w:t xml:space="preserve">     current Curriculum Vitae</w:t>
            </w:r>
            <w:r w:rsidR="00023D4E">
              <w:rPr>
                <w:b w:val="0"/>
                <w:bCs/>
                <w:color w:val="000000"/>
                <w:shd w:val="clear" w:color="auto" w:fill="FFFFFF"/>
              </w:rPr>
              <w:t>,</w:t>
            </w:r>
            <w:r w:rsidR="008B54A5">
              <w:rPr>
                <w:b w:val="0"/>
                <w:bCs/>
                <w:color w:val="000000"/>
                <w:shd w:val="clear" w:color="auto" w:fill="FFFFFF"/>
              </w:rPr>
              <w:t xml:space="preserve"> and summary of nominee’s key achievements</w:t>
            </w:r>
            <w:r>
              <w:rPr>
                <w:b w:val="0"/>
                <w:bCs/>
                <w:color w:val="000000"/>
                <w:shd w:val="clear" w:color="auto" w:fill="FFFFFF"/>
              </w:rPr>
              <w:t>)?</w:t>
            </w:r>
          </w:p>
        </w:tc>
      </w:tr>
    </w:tbl>
    <w:tbl>
      <w:tblPr>
        <w:tblStyle w:val="TableGrid"/>
        <w:tblpPr w:leftFromText="180" w:rightFromText="180" w:vertAnchor="page" w:horzAnchor="page" w:tblpX="1809" w:tblpY="631"/>
        <w:tblW w:w="0" w:type="auto"/>
        <w:tblLook w:val="0600" w:firstRow="0" w:lastRow="0" w:firstColumn="0" w:lastColumn="0" w:noHBand="1" w:noVBand="1"/>
      </w:tblPr>
      <w:tblGrid>
        <w:gridCol w:w="4675"/>
        <w:gridCol w:w="5761"/>
      </w:tblGrid>
      <w:tr w:rsidR="00DB6510" w:rsidRPr="00FA3EB3" w14:paraId="3BFCC2DF" w14:textId="77777777" w:rsidTr="00E06505">
        <w:trPr>
          <w:trHeight w:val="1410"/>
        </w:trPr>
        <w:tc>
          <w:tcPr>
            <w:tcW w:w="4675" w:type="dxa"/>
            <w:tcBorders>
              <w:top w:val="nil"/>
              <w:left w:val="nil"/>
              <w:bottom w:val="nil"/>
              <w:right w:val="nil"/>
            </w:tcBorders>
          </w:tcPr>
          <w:p w14:paraId="57846C52" w14:textId="77777777" w:rsidR="00DB6510" w:rsidRPr="001D485A" w:rsidRDefault="00DB6510" w:rsidP="00E06505">
            <w:pPr>
              <w:pStyle w:val="Title"/>
              <w:rPr>
                <w:sz w:val="40"/>
                <w:szCs w:val="40"/>
              </w:rPr>
            </w:pPr>
            <w:r>
              <w:rPr>
                <w:sz w:val="40"/>
                <w:szCs w:val="40"/>
              </w:rPr>
              <w:lastRenderedPageBreak/>
              <w:t>New Scholar Award Application</w:t>
            </w:r>
          </w:p>
        </w:tc>
        <w:tc>
          <w:tcPr>
            <w:tcW w:w="5761" w:type="dxa"/>
            <w:tcBorders>
              <w:top w:val="nil"/>
              <w:left w:val="nil"/>
              <w:bottom w:val="nil"/>
              <w:right w:val="nil"/>
            </w:tcBorders>
          </w:tcPr>
          <w:p w14:paraId="0E3C57B0" w14:textId="77777777" w:rsidR="00DB6510" w:rsidRPr="00FA3EB3" w:rsidRDefault="00DB6510" w:rsidP="00E06505">
            <w:pPr>
              <w:jc w:val="right"/>
            </w:pPr>
            <w:r>
              <w:rPr>
                <w:noProof/>
              </w:rPr>
              <w:drawing>
                <wp:anchor distT="0" distB="0" distL="114300" distR="114300" simplePos="0" relativeHeight="251661312" behindDoc="1" locked="0" layoutInCell="1" allowOverlap="1" wp14:anchorId="6ACCA6DF" wp14:editId="482AAC40">
                  <wp:simplePos x="0" y="0"/>
                  <wp:positionH relativeFrom="margin">
                    <wp:posOffset>-31286</wp:posOffset>
                  </wp:positionH>
                  <wp:positionV relativeFrom="paragraph">
                    <wp:posOffset>150126</wp:posOffset>
                  </wp:positionV>
                  <wp:extent cx="2698750" cy="463550"/>
                  <wp:effectExtent l="0" t="0" r="0" b="0"/>
                  <wp:wrapTight wrapText="bothSides">
                    <wp:wrapPolygon edited="0">
                      <wp:start x="1220" y="2663"/>
                      <wp:lineTo x="1067" y="7989"/>
                      <wp:lineTo x="1067" y="15978"/>
                      <wp:lineTo x="1220" y="17753"/>
                      <wp:lineTo x="5489" y="17753"/>
                      <wp:lineTo x="20888" y="15090"/>
                      <wp:lineTo x="20736" y="8877"/>
                      <wp:lineTo x="2135" y="2663"/>
                      <wp:lineTo x="1220" y="266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SC_researchinnovation-02.png"/>
                          <pic:cNvPicPr/>
                        </pic:nvPicPr>
                        <pic:blipFill>
                          <a:blip r:embed="rId11" cstate="print">
                            <a:lum bright="70000" contrast="-70000"/>
                            <a:alphaModFix/>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8750" cy="463550"/>
                          </a:xfrm>
                          <a:prstGeom prst="rect">
                            <a:avLst/>
                          </a:prstGeom>
                        </pic:spPr>
                      </pic:pic>
                    </a:graphicData>
                  </a:graphic>
                  <wp14:sizeRelH relativeFrom="page">
                    <wp14:pctWidth>0</wp14:pctWidth>
                  </wp14:sizeRelH>
                  <wp14:sizeRelV relativeFrom="page">
                    <wp14:pctHeight>0</wp14:pctHeight>
                  </wp14:sizeRelV>
                </wp:anchor>
              </w:drawing>
            </w:r>
          </w:p>
        </w:tc>
      </w:tr>
    </w:tbl>
    <w:p w14:paraId="03E94A0A" w14:textId="77777777" w:rsidR="00B37F80" w:rsidRDefault="00B37F80" w:rsidP="00FD35A6">
      <w:pPr>
        <w:rPr>
          <w:rStyle w:val="normaltextrun"/>
          <w:color w:val="000000"/>
          <w:shd w:val="clear" w:color="auto" w:fill="FFFFFF"/>
          <w:lang w:val="en-CA"/>
        </w:rPr>
      </w:pPr>
    </w:p>
    <w:p w14:paraId="2CBCBB6D" w14:textId="77777777" w:rsidR="00DB6510" w:rsidRDefault="00DB6510" w:rsidP="00FD35A6">
      <w:pPr>
        <w:rPr>
          <w:rStyle w:val="normaltextrun"/>
          <w:color w:val="000000"/>
          <w:shd w:val="clear" w:color="auto" w:fill="FFFFFF"/>
          <w:lang w:val="en-CA"/>
        </w:rPr>
      </w:pPr>
    </w:p>
    <w:p w14:paraId="436B71D2" w14:textId="77777777" w:rsidR="00DB6510" w:rsidRDefault="00DB6510" w:rsidP="00FD35A6">
      <w:pPr>
        <w:rPr>
          <w:rStyle w:val="normaltextrun"/>
          <w:color w:val="000000"/>
          <w:shd w:val="clear" w:color="auto" w:fill="FFFFFF"/>
          <w:lang w:val="en-CA"/>
        </w:rPr>
      </w:pPr>
    </w:p>
    <w:p w14:paraId="1C32086B" w14:textId="77777777" w:rsidR="00DB6510" w:rsidRDefault="00DB6510" w:rsidP="00FD35A6">
      <w:pPr>
        <w:rPr>
          <w:rStyle w:val="normaltextrun"/>
          <w:color w:val="000000"/>
          <w:shd w:val="clear" w:color="auto" w:fill="FFFFFF"/>
          <w:lang w:val="en-CA"/>
        </w:rPr>
      </w:pPr>
    </w:p>
    <w:p w14:paraId="43C81A53" w14:textId="77777777" w:rsidR="00DB6510" w:rsidRDefault="00DB6510" w:rsidP="00FD35A6">
      <w:pPr>
        <w:rPr>
          <w:rStyle w:val="normaltextrun"/>
          <w:color w:val="000000"/>
          <w:shd w:val="clear" w:color="auto" w:fill="FFFFFF"/>
          <w:lang w:val="en-CA"/>
        </w:rPr>
      </w:pPr>
    </w:p>
    <w:p w14:paraId="707A638C" w14:textId="41ADCFD3" w:rsidR="004F7043" w:rsidRDefault="003B08A2" w:rsidP="00FD35A6">
      <w:pPr>
        <w:rPr>
          <w:rStyle w:val="eop"/>
          <w:color w:val="000000"/>
          <w:shd w:val="clear" w:color="auto" w:fill="FFFFFF"/>
        </w:rPr>
      </w:pPr>
      <w:r w:rsidRPr="003B08A2">
        <w:rPr>
          <w:rStyle w:val="normaltextrun"/>
          <w:color w:val="000000"/>
          <w:shd w:val="clear" w:color="auto" w:fill="FFFFFF"/>
          <w:lang w:val="en-CA"/>
        </w:rPr>
        <w:t>Submission: There is one submission deadline per academic year: February 1st (or the next business day if February 1</w:t>
      </w:r>
      <w:r w:rsidRPr="003B08A2">
        <w:rPr>
          <w:rStyle w:val="normaltextrun"/>
          <w:color w:val="000000"/>
          <w:sz w:val="19"/>
          <w:szCs w:val="19"/>
          <w:shd w:val="clear" w:color="auto" w:fill="FFFFFF"/>
          <w:vertAlign w:val="superscript"/>
          <w:lang w:val="en-CA"/>
        </w:rPr>
        <w:t>st</w:t>
      </w:r>
      <w:r w:rsidRPr="003B08A2">
        <w:rPr>
          <w:rStyle w:val="normaltextrun"/>
          <w:color w:val="000000"/>
          <w:shd w:val="clear" w:color="auto" w:fill="FFFFFF"/>
          <w:lang w:val="en-CA"/>
        </w:rPr>
        <w:t xml:space="preserve"> falls on a weekend or holiday).</w:t>
      </w:r>
      <w:r w:rsidR="00B37F80">
        <w:rPr>
          <w:rStyle w:val="normaltextrun"/>
          <w:color w:val="000000"/>
          <w:shd w:val="clear" w:color="auto" w:fill="FFFFFF"/>
          <w:lang w:val="en-CA"/>
        </w:rPr>
        <w:t xml:space="preserve"> Please submit this application form,</w:t>
      </w:r>
      <w:r w:rsidRPr="003B08A2">
        <w:rPr>
          <w:rStyle w:val="normaltextrun"/>
          <w:color w:val="000000"/>
          <w:shd w:val="clear" w:color="auto" w:fill="FFFFFF"/>
          <w:lang w:val="en-CA"/>
        </w:rPr>
        <w:t xml:space="preserve"> </w:t>
      </w:r>
      <w:r w:rsidR="00B37F80">
        <w:rPr>
          <w:rStyle w:val="normaltextrun"/>
          <w:color w:val="000000"/>
          <w:shd w:val="clear" w:color="auto" w:fill="FFFFFF"/>
          <w:lang w:val="en-CA"/>
        </w:rPr>
        <w:t>along with the n</w:t>
      </w:r>
      <w:r w:rsidRPr="00B37F80">
        <w:rPr>
          <w:rStyle w:val="normaltextrun"/>
          <w:color w:val="000000"/>
          <w:shd w:val="clear" w:color="auto" w:fill="FFFFFF"/>
          <w:lang w:val="en-CA"/>
        </w:rPr>
        <w:t xml:space="preserve">omination dossier </w:t>
      </w:r>
      <w:r w:rsidR="00B63BD6">
        <w:rPr>
          <w:rStyle w:val="normaltextrun"/>
          <w:color w:val="000000"/>
          <w:shd w:val="clear" w:color="auto" w:fill="FFFFFF"/>
          <w:lang w:val="en-CA"/>
        </w:rPr>
        <w:t>(in a single PDF document)</w:t>
      </w:r>
      <w:r w:rsidRPr="00B37F80">
        <w:rPr>
          <w:rStyle w:val="normaltextrun"/>
          <w:color w:val="000000"/>
          <w:shd w:val="clear" w:color="auto" w:fill="FFFFFF"/>
          <w:lang w:val="en-CA"/>
        </w:rPr>
        <w:t xml:space="preserve"> electronically to the Office of the Vice-Principal, Research and Innovation at researchoffice.utsc@utoronto.ca.</w:t>
      </w:r>
      <w:r w:rsidRPr="003B08A2">
        <w:rPr>
          <w:rStyle w:val="normaltextrun"/>
          <w:color w:val="000000"/>
          <w:shd w:val="clear" w:color="auto" w:fill="FFFFFF"/>
          <w:lang w:val="en-CA"/>
        </w:rPr>
        <w:t xml:space="preserve"> </w:t>
      </w:r>
      <w:r w:rsidR="00323F92" w:rsidRPr="00323F92">
        <w:rPr>
          <w:rStyle w:val="normaltextrun"/>
          <w:color w:val="000000"/>
          <w:shd w:val="clear" w:color="auto" w:fill="FFFFFF"/>
          <w:lang w:val="en-CA"/>
        </w:rPr>
        <w:t>Questions may be sent to the same email address with the Subject “New Scholar Award”. Late or incomplete submissions will not be considered.</w:t>
      </w:r>
    </w:p>
    <w:p w14:paraId="16B57195" w14:textId="77777777" w:rsidR="003B08A2" w:rsidRDefault="003B08A2" w:rsidP="00FD35A6">
      <w:pPr>
        <w:rPr>
          <w:rStyle w:val="eop"/>
          <w:shd w:val="clear" w:color="auto" w:fill="FFFFFF"/>
        </w:rPr>
      </w:pPr>
    </w:p>
    <w:p w14:paraId="44E96C07" w14:textId="77777777" w:rsidR="003B08A2" w:rsidRPr="00FA3EB3" w:rsidRDefault="003B08A2" w:rsidP="00FD35A6"/>
    <w:tbl>
      <w:tblPr>
        <w:tblW w:w="0" w:type="auto"/>
        <w:tblLook w:val="0600" w:firstRow="0" w:lastRow="0" w:firstColumn="0" w:lastColumn="0" w:noHBand="1" w:noVBand="1"/>
      </w:tblPr>
      <w:tblGrid>
        <w:gridCol w:w="2496"/>
        <w:gridCol w:w="3249"/>
        <w:gridCol w:w="381"/>
        <w:gridCol w:w="1606"/>
        <w:gridCol w:w="3068"/>
      </w:tblGrid>
      <w:tr w:rsidR="002D2686" w:rsidRPr="00FA3EB3" w14:paraId="18BB27AF" w14:textId="77777777" w:rsidTr="00A65A83">
        <w:trPr>
          <w:trHeight w:val="360"/>
        </w:trPr>
        <w:tc>
          <w:tcPr>
            <w:tcW w:w="10790" w:type="dxa"/>
            <w:gridSpan w:val="5"/>
            <w:tcBorders>
              <w:top w:val="single" w:sz="4" w:space="0" w:color="BFBFBF" w:themeColor="background1" w:themeShade="BF"/>
            </w:tcBorders>
            <w:shd w:val="clear" w:color="auto" w:fill="auto"/>
            <w:vAlign w:val="center"/>
          </w:tcPr>
          <w:tbl>
            <w:tblPr>
              <w:tblW w:w="10934" w:type="dxa"/>
              <w:tblLook w:val="0600" w:firstRow="0" w:lastRow="0" w:firstColumn="0" w:lastColumn="0" w:noHBand="1" w:noVBand="1"/>
            </w:tblPr>
            <w:tblGrid>
              <w:gridCol w:w="10934"/>
            </w:tblGrid>
            <w:tr w:rsidR="002D2686" w:rsidRPr="009B6B2B" w14:paraId="2E0F4ADB" w14:textId="77777777" w:rsidTr="002D2686">
              <w:trPr>
                <w:trHeight w:val="427"/>
              </w:trPr>
              <w:tc>
                <w:tcPr>
                  <w:tcW w:w="10934" w:type="dxa"/>
                  <w:tcBorders>
                    <w:top w:val="single" w:sz="4" w:space="0" w:color="BFBFBF" w:themeColor="background1" w:themeShade="BF"/>
                  </w:tcBorders>
                  <w:shd w:val="clear" w:color="auto" w:fill="auto"/>
                  <w:vAlign w:val="center"/>
                </w:tcPr>
                <w:p w14:paraId="38E6444B" w14:textId="77777777" w:rsidR="002D2686" w:rsidRPr="002D2686" w:rsidRDefault="002D2686" w:rsidP="002D2686">
                  <w:pPr>
                    <w:pStyle w:val="NoSpacing"/>
                    <w:rPr>
                      <w:i/>
                      <w:iCs/>
                    </w:rPr>
                  </w:pPr>
                </w:p>
                <w:p w14:paraId="6BF8422B" w14:textId="6418295E" w:rsidR="002D2686" w:rsidRPr="002D2686" w:rsidRDefault="002D2686" w:rsidP="002D2686">
                  <w:pPr>
                    <w:pStyle w:val="NoSpacing"/>
                    <w:rPr>
                      <w:i/>
                      <w:iCs/>
                    </w:rPr>
                  </w:pPr>
                  <w:r w:rsidRPr="002D2686">
                    <w:rPr>
                      <w:i/>
                      <w:iCs/>
                    </w:rPr>
                    <w:t>I verify that all the information contained within this application is true and complete, to the best of my knowledge.</w:t>
                  </w:r>
                </w:p>
              </w:tc>
            </w:tr>
          </w:tbl>
          <w:p w14:paraId="1BB7884E" w14:textId="77777777" w:rsidR="002D2686" w:rsidRDefault="002D2686" w:rsidP="00232876">
            <w:pPr>
              <w:pStyle w:val="NoSpacing"/>
            </w:pPr>
          </w:p>
          <w:p w14:paraId="1AA3CB4E" w14:textId="77777777" w:rsidR="002D2686" w:rsidRPr="00FA3EB3" w:rsidRDefault="002D2686" w:rsidP="00232876">
            <w:pPr>
              <w:pStyle w:val="NoSpacing"/>
            </w:pPr>
          </w:p>
        </w:tc>
      </w:tr>
      <w:tr w:rsidR="00687CFB" w:rsidRPr="00FA3EB3" w14:paraId="26FDA27E" w14:textId="77777777" w:rsidTr="00232876">
        <w:trPr>
          <w:trHeight w:val="360"/>
        </w:trPr>
        <w:tc>
          <w:tcPr>
            <w:tcW w:w="2160" w:type="dxa"/>
            <w:vAlign w:val="center"/>
          </w:tcPr>
          <w:p w14:paraId="5EEE2ED4" w14:textId="073734A4" w:rsidR="00687CFB" w:rsidRPr="00FA3EB3" w:rsidRDefault="004E1C1A" w:rsidP="00232876">
            <w:pPr>
              <w:pStyle w:val="NoSpacing"/>
            </w:pPr>
            <w:r>
              <w:t xml:space="preserve">Nominee </w:t>
            </w:r>
            <w:sdt>
              <w:sdtPr>
                <w:id w:val="2115246489"/>
                <w:placeholder>
                  <w:docPart w:val="FD8F862C57E1485AB0B99A9616C499C4"/>
                </w:placeholder>
                <w:temporary/>
                <w:showingPlcHdr/>
                <w15:appearance w15:val="hidden"/>
              </w:sdtPr>
              <w:sdtEndPr/>
              <w:sdtContent>
                <w:r w:rsidR="00232876" w:rsidRPr="00FA3EB3">
                  <w:t>Signature</w:t>
                </w:r>
              </w:sdtContent>
            </w:sdt>
          </w:p>
        </w:tc>
        <w:tc>
          <w:tcPr>
            <w:tcW w:w="4050" w:type="dxa"/>
            <w:shd w:val="clear" w:color="auto" w:fill="FFFFFF" w:themeFill="background1"/>
            <w:vAlign w:val="center"/>
          </w:tcPr>
          <w:p w14:paraId="72875514" w14:textId="77777777" w:rsidR="00687CFB" w:rsidRPr="00FA3EB3" w:rsidRDefault="00687CFB" w:rsidP="00232876">
            <w:pPr>
              <w:pStyle w:val="NoSpacing"/>
            </w:pPr>
          </w:p>
        </w:tc>
        <w:tc>
          <w:tcPr>
            <w:tcW w:w="270" w:type="dxa"/>
            <w:vAlign w:val="center"/>
          </w:tcPr>
          <w:p w14:paraId="4CD7C6D8" w14:textId="77777777" w:rsidR="00687CFB" w:rsidRPr="00FA3EB3" w:rsidRDefault="00687CFB" w:rsidP="00232876">
            <w:pPr>
              <w:pStyle w:val="NoSpacing"/>
            </w:pPr>
          </w:p>
        </w:tc>
        <w:tc>
          <w:tcPr>
            <w:tcW w:w="810" w:type="dxa"/>
            <w:vAlign w:val="center"/>
          </w:tcPr>
          <w:p w14:paraId="0CF41993" w14:textId="419008EE" w:rsidR="00687CFB" w:rsidRPr="00FA3EB3" w:rsidRDefault="004E1C1A" w:rsidP="00232876">
            <w:pPr>
              <w:pStyle w:val="NoSpacing"/>
            </w:pPr>
            <w:r>
              <w:t xml:space="preserve">Nominee </w:t>
            </w:r>
            <w:sdt>
              <w:sdtPr>
                <w:id w:val="-1603715072"/>
                <w:placeholder>
                  <w:docPart w:val="7E450CCDC75546B2922E62D8FB266345"/>
                </w:placeholder>
                <w:temporary/>
                <w:showingPlcHdr/>
                <w15:appearance w15:val="hidden"/>
              </w:sdtPr>
              <w:sdtEndPr/>
              <w:sdtContent>
                <w:r w:rsidR="00232876" w:rsidRPr="00FA3EB3">
                  <w:t>Name</w:t>
                </w:r>
              </w:sdtContent>
            </w:sdt>
          </w:p>
        </w:tc>
        <w:tc>
          <w:tcPr>
            <w:tcW w:w="3500" w:type="dxa"/>
            <w:shd w:val="clear" w:color="auto" w:fill="FFFFFF" w:themeFill="background1"/>
            <w:vAlign w:val="center"/>
          </w:tcPr>
          <w:p w14:paraId="0B85CC5C" w14:textId="77777777" w:rsidR="00687CFB" w:rsidRPr="00FA3EB3" w:rsidRDefault="00687CFB" w:rsidP="00232876">
            <w:pPr>
              <w:pStyle w:val="NoSpacing"/>
            </w:pPr>
          </w:p>
        </w:tc>
      </w:tr>
      <w:tr w:rsidR="00232876" w:rsidRPr="00FA3EB3" w14:paraId="4BFC3AC1" w14:textId="77777777" w:rsidTr="00232876">
        <w:trPr>
          <w:trHeight w:val="360"/>
        </w:trPr>
        <w:tc>
          <w:tcPr>
            <w:tcW w:w="2160" w:type="dxa"/>
            <w:shd w:val="clear" w:color="auto" w:fill="auto"/>
          </w:tcPr>
          <w:p w14:paraId="6B4F70AC" w14:textId="77777777" w:rsidR="00232876" w:rsidRPr="00FA3EB3" w:rsidRDefault="00232876" w:rsidP="00232876">
            <w:pPr>
              <w:pStyle w:val="NoSpacing"/>
            </w:pPr>
          </w:p>
        </w:tc>
        <w:tc>
          <w:tcPr>
            <w:tcW w:w="4050" w:type="dxa"/>
            <w:shd w:val="clear" w:color="auto" w:fill="auto"/>
          </w:tcPr>
          <w:p w14:paraId="61A25977" w14:textId="1C9D1E61" w:rsidR="00232876" w:rsidRPr="00FA3EB3" w:rsidRDefault="00232876" w:rsidP="00232876">
            <w:pPr>
              <w:pStyle w:val="Field"/>
            </w:pPr>
          </w:p>
        </w:tc>
        <w:tc>
          <w:tcPr>
            <w:tcW w:w="270" w:type="dxa"/>
            <w:shd w:val="clear" w:color="auto" w:fill="auto"/>
          </w:tcPr>
          <w:p w14:paraId="2C4F021F" w14:textId="77777777" w:rsidR="00232876" w:rsidRPr="00FA3EB3" w:rsidRDefault="00232876" w:rsidP="00232876">
            <w:pPr>
              <w:pStyle w:val="NoSpacing"/>
            </w:pPr>
          </w:p>
        </w:tc>
        <w:tc>
          <w:tcPr>
            <w:tcW w:w="810" w:type="dxa"/>
            <w:shd w:val="clear" w:color="auto" w:fill="auto"/>
          </w:tcPr>
          <w:p w14:paraId="6E113B92" w14:textId="77777777" w:rsidR="00232876" w:rsidRPr="00FA3EB3" w:rsidRDefault="00232876" w:rsidP="00232876">
            <w:pPr>
              <w:pStyle w:val="NoSpacing"/>
            </w:pPr>
          </w:p>
        </w:tc>
        <w:tc>
          <w:tcPr>
            <w:tcW w:w="3500" w:type="dxa"/>
            <w:shd w:val="clear" w:color="auto" w:fill="auto"/>
          </w:tcPr>
          <w:p w14:paraId="262747DA" w14:textId="28CD3CB8" w:rsidR="00232876" w:rsidRPr="00FA3EB3" w:rsidRDefault="00726920" w:rsidP="00726920">
            <w:pPr>
              <w:pStyle w:val="Field"/>
              <w:jc w:val="center"/>
            </w:pPr>
            <w:r>
              <w:t>Print</w:t>
            </w:r>
          </w:p>
        </w:tc>
      </w:tr>
    </w:tbl>
    <w:p w14:paraId="2666DFAC" w14:textId="77777777" w:rsidR="00687CFB" w:rsidRPr="00FA3EB3"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FA3EB3" w14:paraId="7E52C37F" w14:textId="77777777" w:rsidTr="00232876">
        <w:trPr>
          <w:trHeight w:val="360"/>
        </w:trPr>
        <w:sdt>
          <w:sdtPr>
            <w:id w:val="1220785300"/>
            <w:placeholder>
              <w:docPart w:val="6F8D0EC5BEF7412E947114A97AC57364"/>
            </w:placeholder>
            <w:temporary/>
            <w:showingPlcHdr/>
            <w15:appearance w15:val="hidden"/>
          </w:sdtPr>
          <w:sdtEndPr/>
          <w:sdtContent>
            <w:tc>
              <w:tcPr>
                <w:tcW w:w="2160" w:type="dxa"/>
                <w:vAlign w:val="center"/>
              </w:tcPr>
              <w:p w14:paraId="539F8FFE" w14:textId="77777777" w:rsidR="00232876" w:rsidRPr="00FA3EB3" w:rsidRDefault="00232876" w:rsidP="00232876">
                <w:pPr>
                  <w:pStyle w:val="NoSpacing"/>
                </w:pPr>
                <w:r w:rsidRPr="00FA3EB3">
                  <w:t>Date of Signature</w:t>
                </w:r>
              </w:p>
            </w:tc>
          </w:sdtContent>
        </w:sdt>
        <w:tc>
          <w:tcPr>
            <w:tcW w:w="720" w:type="dxa"/>
            <w:shd w:val="clear" w:color="auto" w:fill="FFFFFF" w:themeFill="background1"/>
            <w:vAlign w:val="center"/>
          </w:tcPr>
          <w:p w14:paraId="2B63DA31" w14:textId="77777777" w:rsidR="00232876" w:rsidRPr="00FA3EB3" w:rsidRDefault="00232876" w:rsidP="00232876">
            <w:pPr>
              <w:pStyle w:val="NoSpacing"/>
            </w:pPr>
          </w:p>
        </w:tc>
        <w:tc>
          <w:tcPr>
            <w:tcW w:w="236" w:type="dxa"/>
            <w:vAlign w:val="center"/>
          </w:tcPr>
          <w:p w14:paraId="30B65841" w14:textId="77777777" w:rsidR="00232876" w:rsidRPr="00FA3EB3" w:rsidRDefault="00232876" w:rsidP="00232876">
            <w:pPr>
              <w:pStyle w:val="NoSpacing"/>
            </w:pPr>
          </w:p>
        </w:tc>
        <w:tc>
          <w:tcPr>
            <w:tcW w:w="720" w:type="dxa"/>
            <w:shd w:val="clear" w:color="auto" w:fill="FFFFFF" w:themeFill="background1"/>
            <w:vAlign w:val="center"/>
          </w:tcPr>
          <w:p w14:paraId="5E646FE8" w14:textId="77777777" w:rsidR="00232876" w:rsidRPr="00FA3EB3" w:rsidRDefault="00232876" w:rsidP="00232876">
            <w:pPr>
              <w:pStyle w:val="NoSpacing"/>
            </w:pPr>
          </w:p>
        </w:tc>
        <w:tc>
          <w:tcPr>
            <w:tcW w:w="236" w:type="dxa"/>
            <w:vAlign w:val="center"/>
          </w:tcPr>
          <w:p w14:paraId="4E25FD42" w14:textId="77777777" w:rsidR="00232876" w:rsidRPr="00FA3EB3" w:rsidRDefault="00232876" w:rsidP="00232876">
            <w:pPr>
              <w:pStyle w:val="NoSpacing"/>
            </w:pPr>
          </w:p>
        </w:tc>
        <w:tc>
          <w:tcPr>
            <w:tcW w:w="720" w:type="dxa"/>
            <w:shd w:val="clear" w:color="auto" w:fill="FFFFFF" w:themeFill="background1"/>
          </w:tcPr>
          <w:p w14:paraId="2271AEFC" w14:textId="77777777" w:rsidR="00232876" w:rsidRPr="00FA3EB3" w:rsidRDefault="00232876" w:rsidP="00232876">
            <w:pPr>
              <w:pStyle w:val="NoSpacing"/>
            </w:pPr>
          </w:p>
        </w:tc>
      </w:tr>
      <w:tr w:rsidR="00232876" w:rsidRPr="00FA3EB3" w14:paraId="40E1040C" w14:textId="77777777" w:rsidTr="00232876">
        <w:trPr>
          <w:trHeight w:val="360"/>
        </w:trPr>
        <w:tc>
          <w:tcPr>
            <w:tcW w:w="2160" w:type="dxa"/>
            <w:shd w:val="clear" w:color="auto" w:fill="auto"/>
          </w:tcPr>
          <w:p w14:paraId="4822EA0E" w14:textId="77777777" w:rsidR="00232876" w:rsidRPr="00FA3EB3" w:rsidRDefault="00232876" w:rsidP="00232876">
            <w:pPr>
              <w:pStyle w:val="Field"/>
            </w:pPr>
          </w:p>
        </w:tc>
        <w:sdt>
          <w:sdtPr>
            <w:id w:val="1445736183"/>
            <w:placeholder>
              <w:docPart w:val="7D911705B3D043D3B86922FAB6AEEDB8"/>
            </w:placeholder>
            <w:temporary/>
            <w:showingPlcHdr/>
            <w15:appearance w15:val="hidden"/>
          </w:sdtPr>
          <w:sdtEndPr/>
          <w:sdtContent>
            <w:tc>
              <w:tcPr>
                <w:tcW w:w="720" w:type="dxa"/>
                <w:shd w:val="clear" w:color="auto" w:fill="auto"/>
              </w:tcPr>
              <w:p w14:paraId="7E79EBEE" w14:textId="77777777" w:rsidR="00232876" w:rsidRPr="00FA3EB3" w:rsidRDefault="00232876" w:rsidP="00232876">
                <w:pPr>
                  <w:pStyle w:val="Field"/>
                </w:pPr>
                <w:r w:rsidRPr="00FA3EB3">
                  <w:t>MM</w:t>
                </w:r>
              </w:p>
            </w:tc>
          </w:sdtContent>
        </w:sdt>
        <w:tc>
          <w:tcPr>
            <w:tcW w:w="236" w:type="dxa"/>
            <w:shd w:val="clear" w:color="auto" w:fill="auto"/>
          </w:tcPr>
          <w:p w14:paraId="265D094A" w14:textId="77777777" w:rsidR="00232876" w:rsidRPr="00FA3EB3" w:rsidRDefault="00232876" w:rsidP="00232876">
            <w:pPr>
              <w:pStyle w:val="Field"/>
            </w:pPr>
          </w:p>
        </w:tc>
        <w:sdt>
          <w:sdtPr>
            <w:id w:val="-1419480618"/>
            <w:placeholder>
              <w:docPart w:val="12034C0B05304EAFAD34BDA45D1F748D"/>
            </w:placeholder>
            <w:temporary/>
            <w:showingPlcHdr/>
            <w15:appearance w15:val="hidden"/>
          </w:sdtPr>
          <w:sdtEndPr/>
          <w:sdtContent>
            <w:tc>
              <w:tcPr>
                <w:tcW w:w="720" w:type="dxa"/>
                <w:shd w:val="clear" w:color="auto" w:fill="auto"/>
              </w:tcPr>
              <w:p w14:paraId="5A3A313A" w14:textId="77777777" w:rsidR="00232876" w:rsidRPr="00FA3EB3" w:rsidRDefault="00232876" w:rsidP="00232876">
                <w:pPr>
                  <w:pStyle w:val="Field"/>
                </w:pPr>
                <w:r w:rsidRPr="00FA3EB3">
                  <w:t>DD</w:t>
                </w:r>
              </w:p>
            </w:tc>
          </w:sdtContent>
        </w:sdt>
        <w:tc>
          <w:tcPr>
            <w:tcW w:w="236" w:type="dxa"/>
            <w:shd w:val="clear" w:color="auto" w:fill="auto"/>
          </w:tcPr>
          <w:p w14:paraId="057F53A4" w14:textId="77777777" w:rsidR="00232876" w:rsidRPr="00FA3EB3" w:rsidRDefault="00232876" w:rsidP="00232876">
            <w:pPr>
              <w:pStyle w:val="Field"/>
            </w:pPr>
          </w:p>
        </w:tc>
        <w:sdt>
          <w:sdtPr>
            <w:id w:val="138628743"/>
            <w:placeholder>
              <w:docPart w:val="0AC11339269B46A19BB649842574D81B"/>
            </w:placeholder>
            <w:temporary/>
            <w:showingPlcHdr/>
            <w15:appearance w15:val="hidden"/>
          </w:sdtPr>
          <w:sdtEndPr/>
          <w:sdtContent>
            <w:tc>
              <w:tcPr>
                <w:tcW w:w="720" w:type="dxa"/>
                <w:shd w:val="clear" w:color="auto" w:fill="auto"/>
              </w:tcPr>
              <w:p w14:paraId="00B87EB1" w14:textId="77777777" w:rsidR="00232876" w:rsidRPr="00FA3EB3" w:rsidRDefault="00232876" w:rsidP="00232876">
                <w:pPr>
                  <w:pStyle w:val="Field"/>
                </w:pPr>
                <w:r w:rsidRPr="00FA3EB3">
                  <w:t>YY</w:t>
                </w:r>
              </w:p>
            </w:tc>
          </w:sdtContent>
        </w:sdt>
      </w:tr>
    </w:tbl>
    <w:p w14:paraId="37654D09" w14:textId="77777777" w:rsidR="002D2686" w:rsidRPr="002D2686" w:rsidRDefault="002D2686" w:rsidP="002D2686"/>
    <w:sectPr w:rsidR="002D2686" w:rsidRPr="002D2686" w:rsidSect="00E3286D">
      <w:headerReference w:type="default" r:id="rId13"/>
      <w:footerReference w:type="default" r:id="rId14"/>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EF602" w14:textId="77777777" w:rsidR="00676367" w:rsidRDefault="00676367" w:rsidP="001A0130">
      <w:pPr>
        <w:spacing w:after="0" w:line="240" w:lineRule="auto"/>
      </w:pPr>
      <w:r>
        <w:separator/>
      </w:r>
    </w:p>
  </w:endnote>
  <w:endnote w:type="continuationSeparator" w:id="0">
    <w:p w14:paraId="06459856" w14:textId="77777777" w:rsidR="00676367" w:rsidRDefault="00676367"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460298"/>
      <w:docPartObj>
        <w:docPartGallery w:val="Page Numbers (Bottom of Page)"/>
        <w:docPartUnique/>
      </w:docPartObj>
    </w:sdtPr>
    <w:sdtEndPr>
      <w:rPr>
        <w:noProof/>
      </w:rPr>
    </w:sdtEndPr>
    <w:sdtContent>
      <w:p w14:paraId="288E8190" w14:textId="5D653BB8" w:rsidR="00115CBF" w:rsidRPr="00115CBF" w:rsidRDefault="00115CBF">
        <w:pPr>
          <w:pStyle w:val="Footer"/>
          <w:jc w:val="right"/>
        </w:pPr>
        <w:r w:rsidRPr="00115CBF">
          <w:fldChar w:fldCharType="begin"/>
        </w:r>
        <w:r w:rsidRPr="00115CBF">
          <w:instrText xml:space="preserve"> PAGE   \* MERGEFORMAT </w:instrText>
        </w:r>
        <w:r w:rsidRPr="00115CBF">
          <w:fldChar w:fldCharType="separate"/>
        </w:r>
        <w:r w:rsidRPr="00115CBF">
          <w:rPr>
            <w:noProof/>
          </w:rPr>
          <w:t>2</w:t>
        </w:r>
        <w:r w:rsidRPr="00115CBF">
          <w:rPr>
            <w:noProof/>
          </w:rPr>
          <w:fldChar w:fldCharType="end"/>
        </w:r>
      </w:p>
    </w:sdtContent>
  </w:sdt>
  <w:p w14:paraId="7B24B0CB" w14:textId="77777777" w:rsidR="00115CBF" w:rsidRDefault="00115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1BA1E" w14:textId="77777777" w:rsidR="00676367" w:rsidRDefault="00676367" w:rsidP="001A0130">
      <w:pPr>
        <w:spacing w:after="0" w:line="240" w:lineRule="auto"/>
      </w:pPr>
      <w:r>
        <w:separator/>
      </w:r>
    </w:p>
  </w:footnote>
  <w:footnote w:type="continuationSeparator" w:id="0">
    <w:p w14:paraId="5FAEFCD5" w14:textId="77777777" w:rsidR="00676367" w:rsidRDefault="00676367"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2674"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61E45F6B" wp14:editId="112D6C4F">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F914D13" id="Group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7zWUggAAABl0RVh0U29mdHdhcmUAQWRvYmUgSW1hZ2VSZWFkeXHJZTwAAAMm&#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">
              <v:rect id="Rectangle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2A327B40"/>
    <w:multiLevelType w:val="multilevel"/>
    <w:tmpl w:val="342A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0467EC"/>
    <w:multiLevelType w:val="hybridMultilevel"/>
    <w:tmpl w:val="293E8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75C28A6"/>
    <w:multiLevelType w:val="hybridMultilevel"/>
    <w:tmpl w:val="3C30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1D485A"/>
    <w:rsid w:val="0000625A"/>
    <w:rsid w:val="000205CB"/>
    <w:rsid w:val="00023D4E"/>
    <w:rsid w:val="000250F3"/>
    <w:rsid w:val="000A6D3F"/>
    <w:rsid w:val="000C0638"/>
    <w:rsid w:val="000C33D2"/>
    <w:rsid w:val="000E4ADD"/>
    <w:rsid w:val="000F2B19"/>
    <w:rsid w:val="000F3E2B"/>
    <w:rsid w:val="0010175F"/>
    <w:rsid w:val="00115CBF"/>
    <w:rsid w:val="001509B0"/>
    <w:rsid w:val="001A0130"/>
    <w:rsid w:val="001A51E7"/>
    <w:rsid w:val="001B0A24"/>
    <w:rsid w:val="001D2907"/>
    <w:rsid w:val="001D485A"/>
    <w:rsid w:val="00232876"/>
    <w:rsid w:val="0025563B"/>
    <w:rsid w:val="00267116"/>
    <w:rsid w:val="00286F92"/>
    <w:rsid w:val="002C3E47"/>
    <w:rsid w:val="002D2686"/>
    <w:rsid w:val="002D3FAB"/>
    <w:rsid w:val="002D50E2"/>
    <w:rsid w:val="002E046A"/>
    <w:rsid w:val="002F58E0"/>
    <w:rsid w:val="00323F92"/>
    <w:rsid w:val="00337A00"/>
    <w:rsid w:val="00355DEE"/>
    <w:rsid w:val="00357396"/>
    <w:rsid w:val="00383542"/>
    <w:rsid w:val="00384C5C"/>
    <w:rsid w:val="00392284"/>
    <w:rsid w:val="00392CD4"/>
    <w:rsid w:val="003A47EC"/>
    <w:rsid w:val="003B08A2"/>
    <w:rsid w:val="003B49EC"/>
    <w:rsid w:val="003C0C88"/>
    <w:rsid w:val="003D55FB"/>
    <w:rsid w:val="003E08D7"/>
    <w:rsid w:val="004013A6"/>
    <w:rsid w:val="00402433"/>
    <w:rsid w:val="00433678"/>
    <w:rsid w:val="00474F51"/>
    <w:rsid w:val="00486613"/>
    <w:rsid w:val="004B47A9"/>
    <w:rsid w:val="004B6E46"/>
    <w:rsid w:val="004D2758"/>
    <w:rsid w:val="004E1C1A"/>
    <w:rsid w:val="004E3B88"/>
    <w:rsid w:val="004F0368"/>
    <w:rsid w:val="004F2251"/>
    <w:rsid w:val="004F58B2"/>
    <w:rsid w:val="004F6466"/>
    <w:rsid w:val="004F7043"/>
    <w:rsid w:val="005045B9"/>
    <w:rsid w:val="00506696"/>
    <w:rsid w:val="00513457"/>
    <w:rsid w:val="0051762E"/>
    <w:rsid w:val="00521C39"/>
    <w:rsid w:val="00570650"/>
    <w:rsid w:val="00571778"/>
    <w:rsid w:val="00590887"/>
    <w:rsid w:val="005956A8"/>
    <w:rsid w:val="005A16FA"/>
    <w:rsid w:val="005A20B8"/>
    <w:rsid w:val="005A5E9A"/>
    <w:rsid w:val="005E6FA8"/>
    <w:rsid w:val="0061720B"/>
    <w:rsid w:val="00636113"/>
    <w:rsid w:val="00652BA9"/>
    <w:rsid w:val="006662D2"/>
    <w:rsid w:val="00676367"/>
    <w:rsid w:val="00687CFB"/>
    <w:rsid w:val="00694105"/>
    <w:rsid w:val="00696B6E"/>
    <w:rsid w:val="006A5F0E"/>
    <w:rsid w:val="006A777F"/>
    <w:rsid w:val="006B0C46"/>
    <w:rsid w:val="006C28FD"/>
    <w:rsid w:val="006C7FC1"/>
    <w:rsid w:val="006E68A2"/>
    <w:rsid w:val="00716573"/>
    <w:rsid w:val="00722B08"/>
    <w:rsid w:val="00726920"/>
    <w:rsid w:val="007301C6"/>
    <w:rsid w:val="007718C6"/>
    <w:rsid w:val="00777723"/>
    <w:rsid w:val="00790C63"/>
    <w:rsid w:val="00794579"/>
    <w:rsid w:val="007B4BBC"/>
    <w:rsid w:val="007B5099"/>
    <w:rsid w:val="007D5D3E"/>
    <w:rsid w:val="007D736A"/>
    <w:rsid w:val="008045C5"/>
    <w:rsid w:val="0081464E"/>
    <w:rsid w:val="0082256F"/>
    <w:rsid w:val="00835F7E"/>
    <w:rsid w:val="00856A26"/>
    <w:rsid w:val="00865055"/>
    <w:rsid w:val="00866BB6"/>
    <w:rsid w:val="00872D54"/>
    <w:rsid w:val="008921CF"/>
    <w:rsid w:val="00895371"/>
    <w:rsid w:val="00895733"/>
    <w:rsid w:val="008A173D"/>
    <w:rsid w:val="008B54A5"/>
    <w:rsid w:val="008E15F7"/>
    <w:rsid w:val="008F1D2A"/>
    <w:rsid w:val="008F7290"/>
    <w:rsid w:val="008F7A54"/>
    <w:rsid w:val="00910F49"/>
    <w:rsid w:val="00916892"/>
    <w:rsid w:val="0093383C"/>
    <w:rsid w:val="009615B0"/>
    <w:rsid w:val="009850FE"/>
    <w:rsid w:val="009A24C5"/>
    <w:rsid w:val="009B6C1E"/>
    <w:rsid w:val="009D7ED8"/>
    <w:rsid w:val="009E70CA"/>
    <w:rsid w:val="00A00C62"/>
    <w:rsid w:val="00A34076"/>
    <w:rsid w:val="00A52E6F"/>
    <w:rsid w:val="00A63A87"/>
    <w:rsid w:val="00A70B80"/>
    <w:rsid w:val="00A84BD7"/>
    <w:rsid w:val="00AA3074"/>
    <w:rsid w:val="00AA51E3"/>
    <w:rsid w:val="00AB4E60"/>
    <w:rsid w:val="00AC1F09"/>
    <w:rsid w:val="00AF6F2E"/>
    <w:rsid w:val="00B2391C"/>
    <w:rsid w:val="00B25E8E"/>
    <w:rsid w:val="00B3694D"/>
    <w:rsid w:val="00B37F80"/>
    <w:rsid w:val="00B603A0"/>
    <w:rsid w:val="00B63BD6"/>
    <w:rsid w:val="00B660BF"/>
    <w:rsid w:val="00B84905"/>
    <w:rsid w:val="00BA5E36"/>
    <w:rsid w:val="00BA66C3"/>
    <w:rsid w:val="00BB040D"/>
    <w:rsid w:val="00BB6628"/>
    <w:rsid w:val="00BC7906"/>
    <w:rsid w:val="00C21ABA"/>
    <w:rsid w:val="00C368F5"/>
    <w:rsid w:val="00C51ADE"/>
    <w:rsid w:val="00C62B19"/>
    <w:rsid w:val="00C766E4"/>
    <w:rsid w:val="00C97BE2"/>
    <w:rsid w:val="00CA4C0D"/>
    <w:rsid w:val="00CB16D2"/>
    <w:rsid w:val="00CD05DC"/>
    <w:rsid w:val="00CD5B0D"/>
    <w:rsid w:val="00CF4A54"/>
    <w:rsid w:val="00D368B6"/>
    <w:rsid w:val="00D570EF"/>
    <w:rsid w:val="00D84E5E"/>
    <w:rsid w:val="00DB3723"/>
    <w:rsid w:val="00DB6510"/>
    <w:rsid w:val="00DC1831"/>
    <w:rsid w:val="00DE0803"/>
    <w:rsid w:val="00E00BCE"/>
    <w:rsid w:val="00E04C4E"/>
    <w:rsid w:val="00E3286D"/>
    <w:rsid w:val="00E35F44"/>
    <w:rsid w:val="00E413DD"/>
    <w:rsid w:val="00E67F0B"/>
    <w:rsid w:val="00E725CB"/>
    <w:rsid w:val="00E749B5"/>
    <w:rsid w:val="00E81E8D"/>
    <w:rsid w:val="00E84CAD"/>
    <w:rsid w:val="00EB2670"/>
    <w:rsid w:val="00F01E25"/>
    <w:rsid w:val="00F01EFC"/>
    <w:rsid w:val="00F311EB"/>
    <w:rsid w:val="00F40180"/>
    <w:rsid w:val="00F424C2"/>
    <w:rsid w:val="00F47AFB"/>
    <w:rsid w:val="00F52205"/>
    <w:rsid w:val="00F52620"/>
    <w:rsid w:val="00F53FDC"/>
    <w:rsid w:val="00F6561D"/>
    <w:rsid w:val="00F849E5"/>
    <w:rsid w:val="00FA3EB3"/>
    <w:rsid w:val="00FB1CE1"/>
    <w:rsid w:val="00FD35A6"/>
    <w:rsid w:val="00FE11D8"/>
    <w:rsid w:val="00FF6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8F2D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4F7043"/>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customStyle="1" w:styleId="normaltextrun">
    <w:name w:val="normaltextrun"/>
    <w:basedOn w:val="DefaultParagraphFont"/>
    <w:rsid w:val="00A34076"/>
  </w:style>
  <w:style w:type="paragraph" w:customStyle="1" w:styleId="TableParagraph">
    <w:name w:val="Table Paragraph"/>
    <w:basedOn w:val="Normal"/>
    <w:uiPriority w:val="1"/>
    <w:qFormat/>
    <w:rsid w:val="00E35F44"/>
    <w:pPr>
      <w:widowControl w:val="0"/>
      <w:autoSpaceDE w:val="0"/>
      <w:autoSpaceDN w:val="0"/>
      <w:spacing w:after="0" w:line="240" w:lineRule="auto"/>
    </w:pPr>
    <w:rPr>
      <w:rFonts w:ascii="Calibri" w:eastAsia="Calibri" w:hAnsi="Calibri" w:cs="Calibri"/>
      <w:lang w:bidi="en-US"/>
    </w:rPr>
  </w:style>
  <w:style w:type="paragraph" w:customStyle="1" w:styleId="paragraph">
    <w:name w:val="paragraph"/>
    <w:basedOn w:val="Normal"/>
    <w:rsid w:val="00B369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3694D"/>
  </w:style>
  <w:style w:type="character" w:styleId="CommentReference">
    <w:name w:val="annotation reference"/>
    <w:basedOn w:val="DefaultParagraphFont"/>
    <w:uiPriority w:val="99"/>
    <w:semiHidden/>
    <w:unhideWhenUsed/>
    <w:rsid w:val="003A47EC"/>
    <w:rPr>
      <w:sz w:val="16"/>
      <w:szCs w:val="16"/>
    </w:rPr>
  </w:style>
  <w:style w:type="paragraph" w:styleId="CommentText">
    <w:name w:val="annotation text"/>
    <w:basedOn w:val="Normal"/>
    <w:link w:val="CommentTextChar"/>
    <w:uiPriority w:val="99"/>
    <w:semiHidden/>
    <w:unhideWhenUsed/>
    <w:rsid w:val="003A47EC"/>
    <w:pPr>
      <w:spacing w:line="240" w:lineRule="auto"/>
    </w:pPr>
    <w:rPr>
      <w:sz w:val="20"/>
      <w:szCs w:val="20"/>
    </w:rPr>
  </w:style>
  <w:style w:type="character" w:customStyle="1" w:styleId="CommentTextChar">
    <w:name w:val="Comment Text Char"/>
    <w:basedOn w:val="DefaultParagraphFont"/>
    <w:link w:val="CommentText"/>
    <w:uiPriority w:val="99"/>
    <w:semiHidden/>
    <w:rsid w:val="003A47EC"/>
    <w:rPr>
      <w:sz w:val="20"/>
      <w:szCs w:val="20"/>
    </w:rPr>
  </w:style>
  <w:style w:type="paragraph" w:styleId="CommentSubject">
    <w:name w:val="annotation subject"/>
    <w:basedOn w:val="CommentText"/>
    <w:next w:val="CommentText"/>
    <w:link w:val="CommentSubjectChar"/>
    <w:uiPriority w:val="99"/>
    <w:semiHidden/>
    <w:unhideWhenUsed/>
    <w:rsid w:val="003A47EC"/>
    <w:rPr>
      <w:b/>
      <w:bCs/>
    </w:rPr>
  </w:style>
  <w:style w:type="character" w:customStyle="1" w:styleId="CommentSubjectChar">
    <w:name w:val="Comment Subject Char"/>
    <w:basedOn w:val="CommentTextChar"/>
    <w:link w:val="CommentSubject"/>
    <w:uiPriority w:val="99"/>
    <w:semiHidden/>
    <w:rsid w:val="003A47EC"/>
    <w:rPr>
      <w:b/>
      <w:bCs/>
      <w:sz w:val="20"/>
      <w:szCs w:val="20"/>
    </w:rPr>
  </w:style>
  <w:style w:type="table" w:styleId="TableGridLight">
    <w:name w:val="Grid Table Light"/>
    <w:basedOn w:val="TableNormal"/>
    <w:uiPriority w:val="40"/>
    <w:rsid w:val="006A77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56A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784720">
      <w:bodyDiv w:val="1"/>
      <w:marLeft w:val="0"/>
      <w:marRight w:val="0"/>
      <w:marTop w:val="0"/>
      <w:marBottom w:val="0"/>
      <w:divBdr>
        <w:top w:val="none" w:sz="0" w:space="0" w:color="auto"/>
        <w:left w:val="none" w:sz="0" w:space="0" w:color="auto"/>
        <w:bottom w:val="none" w:sz="0" w:space="0" w:color="auto"/>
        <w:right w:val="none" w:sz="0" w:space="0" w:color="auto"/>
      </w:divBdr>
      <w:divsChild>
        <w:div w:id="178156366">
          <w:marLeft w:val="0"/>
          <w:marRight w:val="0"/>
          <w:marTop w:val="0"/>
          <w:marBottom w:val="0"/>
          <w:divBdr>
            <w:top w:val="none" w:sz="0" w:space="0" w:color="auto"/>
            <w:left w:val="none" w:sz="0" w:space="0" w:color="auto"/>
            <w:bottom w:val="none" w:sz="0" w:space="0" w:color="auto"/>
            <w:right w:val="none" w:sz="0" w:space="0" w:color="auto"/>
          </w:divBdr>
        </w:div>
        <w:div w:id="419910003">
          <w:marLeft w:val="0"/>
          <w:marRight w:val="0"/>
          <w:marTop w:val="0"/>
          <w:marBottom w:val="0"/>
          <w:divBdr>
            <w:top w:val="none" w:sz="0" w:space="0" w:color="auto"/>
            <w:left w:val="none" w:sz="0" w:space="0" w:color="auto"/>
            <w:bottom w:val="none" w:sz="0" w:space="0" w:color="auto"/>
            <w:right w:val="none" w:sz="0" w:space="0" w:color="auto"/>
          </w:divBdr>
        </w:div>
        <w:div w:id="1049648162">
          <w:marLeft w:val="0"/>
          <w:marRight w:val="0"/>
          <w:marTop w:val="0"/>
          <w:marBottom w:val="0"/>
          <w:divBdr>
            <w:top w:val="none" w:sz="0" w:space="0" w:color="auto"/>
            <w:left w:val="none" w:sz="0" w:space="0" w:color="auto"/>
            <w:bottom w:val="none" w:sz="0" w:space="0" w:color="auto"/>
            <w:right w:val="none" w:sz="0" w:space="0" w:color="auto"/>
          </w:divBdr>
        </w:div>
      </w:divsChild>
    </w:div>
    <w:div w:id="1505826034">
      <w:bodyDiv w:val="1"/>
      <w:marLeft w:val="0"/>
      <w:marRight w:val="0"/>
      <w:marTop w:val="0"/>
      <w:marBottom w:val="0"/>
      <w:divBdr>
        <w:top w:val="none" w:sz="0" w:space="0" w:color="auto"/>
        <w:left w:val="none" w:sz="0" w:space="0" w:color="auto"/>
        <w:bottom w:val="none" w:sz="0" w:space="0" w:color="auto"/>
        <w:right w:val="none" w:sz="0" w:space="0" w:color="auto"/>
      </w:divBdr>
      <w:divsChild>
        <w:div w:id="1262686284">
          <w:marLeft w:val="0"/>
          <w:marRight w:val="0"/>
          <w:marTop w:val="0"/>
          <w:marBottom w:val="0"/>
          <w:divBdr>
            <w:top w:val="none" w:sz="0" w:space="0" w:color="auto"/>
            <w:left w:val="none" w:sz="0" w:space="0" w:color="auto"/>
            <w:bottom w:val="none" w:sz="0" w:space="0" w:color="auto"/>
            <w:right w:val="none" w:sz="0" w:space="0" w:color="auto"/>
          </w:divBdr>
          <w:divsChild>
            <w:div w:id="604460443">
              <w:marLeft w:val="0"/>
              <w:marRight w:val="0"/>
              <w:marTop w:val="0"/>
              <w:marBottom w:val="0"/>
              <w:divBdr>
                <w:top w:val="none" w:sz="0" w:space="0" w:color="auto"/>
                <w:left w:val="none" w:sz="0" w:space="0" w:color="auto"/>
                <w:bottom w:val="none" w:sz="0" w:space="0" w:color="auto"/>
                <w:right w:val="none" w:sz="0" w:space="0" w:color="auto"/>
              </w:divBdr>
            </w:div>
          </w:divsChild>
        </w:div>
        <w:div w:id="1983004380">
          <w:marLeft w:val="0"/>
          <w:marRight w:val="0"/>
          <w:marTop w:val="0"/>
          <w:marBottom w:val="0"/>
          <w:divBdr>
            <w:top w:val="none" w:sz="0" w:space="0" w:color="auto"/>
            <w:left w:val="none" w:sz="0" w:space="0" w:color="auto"/>
            <w:bottom w:val="none" w:sz="0" w:space="0" w:color="auto"/>
            <w:right w:val="none" w:sz="0" w:space="0" w:color="auto"/>
          </w:divBdr>
          <w:divsChild>
            <w:div w:id="1214467107">
              <w:marLeft w:val="0"/>
              <w:marRight w:val="0"/>
              <w:marTop w:val="0"/>
              <w:marBottom w:val="0"/>
              <w:divBdr>
                <w:top w:val="none" w:sz="0" w:space="0" w:color="auto"/>
                <w:left w:val="none" w:sz="0" w:space="0" w:color="auto"/>
                <w:bottom w:val="none" w:sz="0" w:space="0" w:color="auto"/>
                <w:right w:val="none" w:sz="0" w:space="0" w:color="auto"/>
              </w:divBdr>
            </w:div>
          </w:divsChild>
        </w:div>
        <w:div w:id="1811903617">
          <w:marLeft w:val="0"/>
          <w:marRight w:val="0"/>
          <w:marTop w:val="0"/>
          <w:marBottom w:val="0"/>
          <w:divBdr>
            <w:top w:val="none" w:sz="0" w:space="0" w:color="auto"/>
            <w:left w:val="none" w:sz="0" w:space="0" w:color="auto"/>
            <w:bottom w:val="none" w:sz="0" w:space="0" w:color="auto"/>
            <w:right w:val="none" w:sz="0" w:space="0" w:color="auto"/>
          </w:divBdr>
          <w:divsChild>
            <w:div w:id="438329497">
              <w:marLeft w:val="0"/>
              <w:marRight w:val="0"/>
              <w:marTop w:val="0"/>
              <w:marBottom w:val="0"/>
              <w:divBdr>
                <w:top w:val="none" w:sz="0" w:space="0" w:color="auto"/>
                <w:left w:val="none" w:sz="0" w:space="0" w:color="auto"/>
                <w:bottom w:val="none" w:sz="0" w:space="0" w:color="auto"/>
                <w:right w:val="none" w:sz="0" w:space="0" w:color="auto"/>
              </w:divBdr>
            </w:div>
          </w:divsChild>
        </w:div>
        <w:div w:id="427237542">
          <w:marLeft w:val="0"/>
          <w:marRight w:val="0"/>
          <w:marTop w:val="0"/>
          <w:marBottom w:val="0"/>
          <w:divBdr>
            <w:top w:val="none" w:sz="0" w:space="0" w:color="auto"/>
            <w:left w:val="none" w:sz="0" w:space="0" w:color="auto"/>
            <w:bottom w:val="none" w:sz="0" w:space="0" w:color="auto"/>
            <w:right w:val="none" w:sz="0" w:space="0" w:color="auto"/>
          </w:divBdr>
          <w:divsChild>
            <w:div w:id="481967392">
              <w:marLeft w:val="0"/>
              <w:marRight w:val="0"/>
              <w:marTop w:val="0"/>
              <w:marBottom w:val="0"/>
              <w:divBdr>
                <w:top w:val="none" w:sz="0" w:space="0" w:color="auto"/>
                <w:left w:val="none" w:sz="0" w:space="0" w:color="auto"/>
                <w:bottom w:val="none" w:sz="0" w:space="0" w:color="auto"/>
                <w:right w:val="none" w:sz="0" w:space="0" w:color="auto"/>
              </w:divBdr>
            </w:div>
          </w:divsChild>
        </w:div>
        <w:div w:id="789670812">
          <w:marLeft w:val="0"/>
          <w:marRight w:val="0"/>
          <w:marTop w:val="0"/>
          <w:marBottom w:val="0"/>
          <w:divBdr>
            <w:top w:val="none" w:sz="0" w:space="0" w:color="auto"/>
            <w:left w:val="none" w:sz="0" w:space="0" w:color="auto"/>
            <w:bottom w:val="none" w:sz="0" w:space="0" w:color="auto"/>
            <w:right w:val="none" w:sz="0" w:space="0" w:color="auto"/>
          </w:divBdr>
          <w:divsChild>
            <w:div w:id="241645656">
              <w:marLeft w:val="0"/>
              <w:marRight w:val="0"/>
              <w:marTop w:val="0"/>
              <w:marBottom w:val="0"/>
              <w:divBdr>
                <w:top w:val="none" w:sz="0" w:space="0" w:color="auto"/>
                <w:left w:val="none" w:sz="0" w:space="0" w:color="auto"/>
                <w:bottom w:val="none" w:sz="0" w:space="0" w:color="auto"/>
                <w:right w:val="none" w:sz="0" w:space="0" w:color="auto"/>
              </w:divBdr>
            </w:div>
          </w:divsChild>
        </w:div>
        <w:div w:id="177279975">
          <w:marLeft w:val="0"/>
          <w:marRight w:val="0"/>
          <w:marTop w:val="0"/>
          <w:marBottom w:val="0"/>
          <w:divBdr>
            <w:top w:val="none" w:sz="0" w:space="0" w:color="auto"/>
            <w:left w:val="none" w:sz="0" w:space="0" w:color="auto"/>
            <w:bottom w:val="none" w:sz="0" w:space="0" w:color="auto"/>
            <w:right w:val="none" w:sz="0" w:space="0" w:color="auto"/>
          </w:divBdr>
          <w:divsChild>
            <w:div w:id="1873758630">
              <w:marLeft w:val="0"/>
              <w:marRight w:val="0"/>
              <w:marTop w:val="0"/>
              <w:marBottom w:val="0"/>
              <w:divBdr>
                <w:top w:val="none" w:sz="0" w:space="0" w:color="auto"/>
                <w:left w:val="none" w:sz="0" w:space="0" w:color="auto"/>
                <w:bottom w:val="none" w:sz="0" w:space="0" w:color="auto"/>
                <w:right w:val="none" w:sz="0" w:space="0" w:color="auto"/>
              </w:divBdr>
            </w:div>
          </w:divsChild>
        </w:div>
        <w:div w:id="1805151953">
          <w:marLeft w:val="0"/>
          <w:marRight w:val="0"/>
          <w:marTop w:val="0"/>
          <w:marBottom w:val="0"/>
          <w:divBdr>
            <w:top w:val="none" w:sz="0" w:space="0" w:color="auto"/>
            <w:left w:val="none" w:sz="0" w:space="0" w:color="auto"/>
            <w:bottom w:val="none" w:sz="0" w:space="0" w:color="auto"/>
            <w:right w:val="none" w:sz="0" w:space="0" w:color="auto"/>
          </w:divBdr>
          <w:divsChild>
            <w:div w:id="596449428">
              <w:marLeft w:val="0"/>
              <w:marRight w:val="0"/>
              <w:marTop w:val="0"/>
              <w:marBottom w:val="0"/>
              <w:divBdr>
                <w:top w:val="none" w:sz="0" w:space="0" w:color="auto"/>
                <w:left w:val="none" w:sz="0" w:space="0" w:color="auto"/>
                <w:bottom w:val="none" w:sz="0" w:space="0" w:color="auto"/>
                <w:right w:val="none" w:sz="0" w:space="0" w:color="auto"/>
              </w:divBdr>
            </w:div>
          </w:divsChild>
        </w:div>
        <w:div w:id="325403596">
          <w:marLeft w:val="0"/>
          <w:marRight w:val="0"/>
          <w:marTop w:val="0"/>
          <w:marBottom w:val="0"/>
          <w:divBdr>
            <w:top w:val="none" w:sz="0" w:space="0" w:color="auto"/>
            <w:left w:val="none" w:sz="0" w:space="0" w:color="auto"/>
            <w:bottom w:val="none" w:sz="0" w:space="0" w:color="auto"/>
            <w:right w:val="none" w:sz="0" w:space="0" w:color="auto"/>
          </w:divBdr>
          <w:divsChild>
            <w:div w:id="1593705386">
              <w:marLeft w:val="0"/>
              <w:marRight w:val="0"/>
              <w:marTop w:val="0"/>
              <w:marBottom w:val="0"/>
              <w:divBdr>
                <w:top w:val="none" w:sz="0" w:space="0" w:color="auto"/>
                <w:left w:val="none" w:sz="0" w:space="0" w:color="auto"/>
                <w:bottom w:val="none" w:sz="0" w:space="0" w:color="auto"/>
                <w:right w:val="none" w:sz="0" w:space="0" w:color="auto"/>
              </w:divBdr>
            </w:div>
          </w:divsChild>
        </w:div>
        <w:div w:id="1521049432">
          <w:marLeft w:val="0"/>
          <w:marRight w:val="0"/>
          <w:marTop w:val="0"/>
          <w:marBottom w:val="0"/>
          <w:divBdr>
            <w:top w:val="none" w:sz="0" w:space="0" w:color="auto"/>
            <w:left w:val="none" w:sz="0" w:space="0" w:color="auto"/>
            <w:bottom w:val="none" w:sz="0" w:space="0" w:color="auto"/>
            <w:right w:val="none" w:sz="0" w:space="0" w:color="auto"/>
          </w:divBdr>
          <w:divsChild>
            <w:div w:id="270236953">
              <w:marLeft w:val="0"/>
              <w:marRight w:val="0"/>
              <w:marTop w:val="0"/>
              <w:marBottom w:val="0"/>
              <w:divBdr>
                <w:top w:val="none" w:sz="0" w:space="0" w:color="auto"/>
                <w:left w:val="none" w:sz="0" w:space="0" w:color="auto"/>
                <w:bottom w:val="none" w:sz="0" w:space="0" w:color="auto"/>
                <w:right w:val="none" w:sz="0" w:space="0" w:color="auto"/>
              </w:divBdr>
            </w:div>
          </w:divsChild>
        </w:div>
        <w:div w:id="713192919">
          <w:marLeft w:val="0"/>
          <w:marRight w:val="0"/>
          <w:marTop w:val="0"/>
          <w:marBottom w:val="0"/>
          <w:divBdr>
            <w:top w:val="none" w:sz="0" w:space="0" w:color="auto"/>
            <w:left w:val="none" w:sz="0" w:space="0" w:color="auto"/>
            <w:bottom w:val="none" w:sz="0" w:space="0" w:color="auto"/>
            <w:right w:val="none" w:sz="0" w:space="0" w:color="auto"/>
          </w:divBdr>
          <w:divsChild>
            <w:div w:id="1462575965">
              <w:marLeft w:val="0"/>
              <w:marRight w:val="0"/>
              <w:marTop w:val="0"/>
              <w:marBottom w:val="0"/>
              <w:divBdr>
                <w:top w:val="none" w:sz="0" w:space="0" w:color="auto"/>
                <w:left w:val="none" w:sz="0" w:space="0" w:color="auto"/>
                <w:bottom w:val="none" w:sz="0" w:space="0" w:color="auto"/>
                <w:right w:val="none" w:sz="0" w:space="0" w:color="auto"/>
              </w:divBdr>
            </w:div>
          </w:divsChild>
        </w:div>
        <w:div w:id="328217303">
          <w:marLeft w:val="0"/>
          <w:marRight w:val="0"/>
          <w:marTop w:val="0"/>
          <w:marBottom w:val="0"/>
          <w:divBdr>
            <w:top w:val="none" w:sz="0" w:space="0" w:color="auto"/>
            <w:left w:val="none" w:sz="0" w:space="0" w:color="auto"/>
            <w:bottom w:val="none" w:sz="0" w:space="0" w:color="auto"/>
            <w:right w:val="none" w:sz="0" w:space="0" w:color="auto"/>
          </w:divBdr>
          <w:divsChild>
            <w:div w:id="1606112332">
              <w:marLeft w:val="0"/>
              <w:marRight w:val="0"/>
              <w:marTop w:val="0"/>
              <w:marBottom w:val="0"/>
              <w:divBdr>
                <w:top w:val="none" w:sz="0" w:space="0" w:color="auto"/>
                <w:left w:val="none" w:sz="0" w:space="0" w:color="auto"/>
                <w:bottom w:val="none" w:sz="0" w:space="0" w:color="auto"/>
                <w:right w:val="none" w:sz="0" w:space="0" w:color="auto"/>
              </w:divBdr>
            </w:div>
          </w:divsChild>
        </w:div>
        <w:div w:id="1427388545">
          <w:marLeft w:val="0"/>
          <w:marRight w:val="0"/>
          <w:marTop w:val="0"/>
          <w:marBottom w:val="0"/>
          <w:divBdr>
            <w:top w:val="none" w:sz="0" w:space="0" w:color="auto"/>
            <w:left w:val="none" w:sz="0" w:space="0" w:color="auto"/>
            <w:bottom w:val="none" w:sz="0" w:space="0" w:color="auto"/>
            <w:right w:val="none" w:sz="0" w:space="0" w:color="auto"/>
          </w:divBdr>
          <w:divsChild>
            <w:div w:id="1826167015">
              <w:marLeft w:val="0"/>
              <w:marRight w:val="0"/>
              <w:marTop w:val="0"/>
              <w:marBottom w:val="0"/>
              <w:divBdr>
                <w:top w:val="none" w:sz="0" w:space="0" w:color="auto"/>
                <w:left w:val="none" w:sz="0" w:space="0" w:color="auto"/>
                <w:bottom w:val="none" w:sz="0" w:space="0" w:color="auto"/>
                <w:right w:val="none" w:sz="0" w:space="0" w:color="auto"/>
              </w:divBdr>
            </w:div>
          </w:divsChild>
        </w:div>
        <w:div w:id="1464226636">
          <w:marLeft w:val="0"/>
          <w:marRight w:val="0"/>
          <w:marTop w:val="0"/>
          <w:marBottom w:val="0"/>
          <w:divBdr>
            <w:top w:val="none" w:sz="0" w:space="0" w:color="auto"/>
            <w:left w:val="none" w:sz="0" w:space="0" w:color="auto"/>
            <w:bottom w:val="none" w:sz="0" w:space="0" w:color="auto"/>
            <w:right w:val="none" w:sz="0" w:space="0" w:color="auto"/>
          </w:divBdr>
          <w:divsChild>
            <w:div w:id="863177377">
              <w:marLeft w:val="0"/>
              <w:marRight w:val="0"/>
              <w:marTop w:val="0"/>
              <w:marBottom w:val="0"/>
              <w:divBdr>
                <w:top w:val="none" w:sz="0" w:space="0" w:color="auto"/>
                <w:left w:val="none" w:sz="0" w:space="0" w:color="auto"/>
                <w:bottom w:val="none" w:sz="0" w:space="0" w:color="auto"/>
                <w:right w:val="none" w:sz="0" w:space="0" w:color="auto"/>
              </w:divBdr>
            </w:div>
          </w:divsChild>
        </w:div>
        <w:div w:id="803155381">
          <w:marLeft w:val="0"/>
          <w:marRight w:val="0"/>
          <w:marTop w:val="0"/>
          <w:marBottom w:val="0"/>
          <w:divBdr>
            <w:top w:val="none" w:sz="0" w:space="0" w:color="auto"/>
            <w:left w:val="none" w:sz="0" w:space="0" w:color="auto"/>
            <w:bottom w:val="none" w:sz="0" w:space="0" w:color="auto"/>
            <w:right w:val="none" w:sz="0" w:space="0" w:color="auto"/>
          </w:divBdr>
          <w:divsChild>
            <w:div w:id="746271675">
              <w:marLeft w:val="0"/>
              <w:marRight w:val="0"/>
              <w:marTop w:val="0"/>
              <w:marBottom w:val="0"/>
              <w:divBdr>
                <w:top w:val="none" w:sz="0" w:space="0" w:color="auto"/>
                <w:left w:val="none" w:sz="0" w:space="0" w:color="auto"/>
                <w:bottom w:val="none" w:sz="0" w:space="0" w:color="auto"/>
                <w:right w:val="none" w:sz="0" w:space="0" w:color="auto"/>
              </w:divBdr>
            </w:div>
          </w:divsChild>
        </w:div>
        <w:div w:id="1925143811">
          <w:marLeft w:val="0"/>
          <w:marRight w:val="0"/>
          <w:marTop w:val="0"/>
          <w:marBottom w:val="0"/>
          <w:divBdr>
            <w:top w:val="none" w:sz="0" w:space="0" w:color="auto"/>
            <w:left w:val="none" w:sz="0" w:space="0" w:color="auto"/>
            <w:bottom w:val="none" w:sz="0" w:space="0" w:color="auto"/>
            <w:right w:val="none" w:sz="0" w:space="0" w:color="auto"/>
          </w:divBdr>
          <w:divsChild>
            <w:div w:id="267586690">
              <w:marLeft w:val="0"/>
              <w:marRight w:val="0"/>
              <w:marTop w:val="0"/>
              <w:marBottom w:val="0"/>
              <w:divBdr>
                <w:top w:val="none" w:sz="0" w:space="0" w:color="auto"/>
                <w:left w:val="none" w:sz="0" w:space="0" w:color="auto"/>
                <w:bottom w:val="none" w:sz="0" w:space="0" w:color="auto"/>
                <w:right w:val="none" w:sz="0" w:space="0" w:color="auto"/>
              </w:divBdr>
            </w:div>
          </w:divsChild>
        </w:div>
        <w:div w:id="651257243">
          <w:marLeft w:val="0"/>
          <w:marRight w:val="0"/>
          <w:marTop w:val="0"/>
          <w:marBottom w:val="0"/>
          <w:divBdr>
            <w:top w:val="none" w:sz="0" w:space="0" w:color="auto"/>
            <w:left w:val="none" w:sz="0" w:space="0" w:color="auto"/>
            <w:bottom w:val="none" w:sz="0" w:space="0" w:color="auto"/>
            <w:right w:val="none" w:sz="0" w:space="0" w:color="auto"/>
          </w:divBdr>
          <w:divsChild>
            <w:div w:id="1750271988">
              <w:marLeft w:val="0"/>
              <w:marRight w:val="0"/>
              <w:marTop w:val="0"/>
              <w:marBottom w:val="0"/>
              <w:divBdr>
                <w:top w:val="none" w:sz="0" w:space="0" w:color="auto"/>
                <w:left w:val="none" w:sz="0" w:space="0" w:color="auto"/>
                <w:bottom w:val="none" w:sz="0" w:space="0" w:color="auto"/>
                <w:right w:val="none" w:sz="0" w:space="0" w:color="auto"/>
              </w:divBdr>
            </w:div>
          </w:divsChild>
        </w:div>
        <w:div w:id="923731112">
          <w:marLeft w:val="0"/>
          <w:marRight w:val="0"/>
          <w:marTop w:val="0"/>
          <w:marBottom w:val="0"/>
          <w:divBdr>
            <w:top w:val="none" w:sz="0" w:space="0" w:color="auto"/>
            <w:left w:val="none" w:sz="0" w:space="0" w:color="auto"/>
            <w:bottom w:val="none" w:sz="0" w:space="0" w:color="auto"/>
            <w:right w:val="none" w:sz="0" w:space="0" w:color="auto"/>
          </w:divBdr>
          <w:divsChild>
            <w:div w:id="35857091">
              <w:marLeft w:val="0"/>
              <w:marRight w:val="0"/>
              <w:marTop w:val="0"/>
              <w:marBottom w:val="0"/>
              <w:divBdr>
                <w:top w:val="none" w:sz="0" w:space="0" w:color="auto"/>
                <w:left w:val="none" w:sz="0" w:space="0" w:color="auto"/>
                <w:bottom w:val="none" w:sz="0" w:space="0" w:color="auto"/>
                <w:right w:val="none" w:sz="0" w:space="0" w:color="auto"/>
              </w:divBdr>
            </w:div>
          </w:divsChild>
        </w:div>
        <w:div w:id="653027807">
          <w:marLeft w:val="0"/>
          <w:marRight w:val="0"/>
          <w:marTop w:val="0"/>
          <w:marBottom w:val="0"/>
          <w:divBdr>
            <w:top w:val="none" w:sz="0" w:space="0" w:color="auto"/>
            <w:left w:val="none" w:sz="0" w:space="0" w:color="auto"/>
            <w:bottom w:val="none" w:sz="0" w:space="0" w:color="auto"/>
            <w:right w:val="none" w:sz="0" w:space="0" w:color="auto"/>
          </w:divBdr>
          <w:divsChild>
            <w:div w:id="956567864">
              <w:marLeft w:val="0"/>
              <w:marRight w:val="0"/>
              <w:marTop w:val="0"/>
              <w:marBottom w:val="0"/>
              <w:divBdr>
                <w:top w:val="none" w:sz="0" w:space="0" w:color="auto"/>
                <w:left w:val="none" w:sz="0" w:space="0" w:color="auto"/>
                <w:bottom w:val="none" w:sz="0" w:space="0" w:color="auto"/>
                <w:right w:val="none" w:sz="0" w:space="0" w:color="auto"/>
              </w:divBdr>
            </w:div>
          </w:divsChild>
        </w:div>
        <w:div w:id="1929386769">
          <w:marLeft w:val="0"/>
          <w:marRight w:val="0"/>
          <w:marTop w:val="0"/>
          <w:marBottom w:val="0"/>
          <w:divBdr>
            <w:top w:val="none" w:sz="0" w:space="0" w:color="auto"/>
            <w:left w:val="none" w:sz="0" w:space="0" w:color="auto"/>
            <w:bottom w:val="none" w:sz="0" w:space="0" w:color="auto"/>
            <w:right w:val="none" w:sz="0" w:space="0" w:color="auto"/>
          </w:divBdr>
          <w:divsChild>
            <w:div w:id="740981795">
              <w:marLeft w:val="0"/>
              <w:marRight w:val="0"/>
              <w:marTop w:val="0"/>
              <w:marBottom w:val="0"/>
              <w:divBdr>
                <w:top w:val="none" w:sz="0" w:space="0" w:color="auto"/>
                <w:left w:val="none" w:sz="0" w:space="0" w:color="auto"/>
                <w:bottom w:val="none" w:sz="0" w:space="0" w:color="auto"/>
                <w:right w:val="none" w:sz="0" w:space="0" w:color="auto"/>
              </w:divBdr>
            </w:div>
          </w:divsChild>
        </w:div>
        <w:div w:id="1174951308">
          <w:marLeft w:val="0"/>
          <w:marRight w:val="0"/>
          <w:marTop w:val="0"/>
          <w:marBottom w:val="0"/>
          <w:divBdr>
            <w:top w:val="none" w:sz="0" w:space="0" w:color="auto"/>
            <w:left w:val="none" w:sz="0" w:space="0" w:color="auto"/>
            <w:bottom w:val="none" w:sz="0" w:space="0" w:color="auto"/>
            <w:right w:val="none" w:sz="0" w:space="0" w:color="auto"/>
          </w:divBdr>
          <w:divsChild>
            <w:div w:id="1822959417">
              <w:marLeft w:val="0"/>
              <w:marRight w:val="0"/>
              <w:marTop w:val="0"/>
              <w:marBottom w:val="0"/>
              <w:divBdr>
                <w:top w:val="none" w:sz="0" w:space="0" w:color="auto"/>
                <w:left w:val="none" w:sz="0" w:space="0" w:color="auto"/>
                <w:bottom w:val="none" w:sz="0" w:space="0" w:color="auto"/>
                <w:right w:val="none" w:sz="0" w:space="0" w:color="auto"/>
              </w:divBdr>
            </w:div>
          </w:divsChild>
        </w:div>
        <w:div w:id="529145139">
          <w:marLeft w:val="0"/>
          <w:marRight w:val="0"/>
          <w:marTop w:val="0"/>
          <w:marBottom w:val="0"/>
          <w:divBdr>
            <w:top w:val="none" w:sz="0" w:space="0" w:color="auto"/>
            <w:left w:val="none" w:sz="0" w:space="0" w:color="auto"/>
            <w:bottom w:val="none" w:sz="0" w:space="0" w:color="auto"/>
            <w:right w:val="none" w:sz="0" w:space="0" w:color="auto"/>
          </w:divBdr>
          <w:divsChild>
            <w:div w:id="198013263">
              <w:marLeft w:val="0"/>
              <w:marRight w:val="0"/>
              <w:marTop w:val="0"/>
              <w:marBottom w:val="0"/>
              <w:divBdr>
                <w:top w:val="none" w:sz="0" w:space="0" w:color="auto"/>
                <w:left w:val="none" w:sz="0" w:space="0" w:color="auto"/>
                <w:bottom w:val="none" w:sz="0" w:space="0" w:color="auto"/>
                <w:right w:val="none" w:sz="0" w:space="0" w:color="auto"/>
              </w:divBdr>
            </w:div>
          </w:divsChild>
        </w:div>
        <w:div w:id="1605262494">
          <w:marLeft w:val="0"/>
          <w:marRight w:val="0"/>
          <w:marTop w:val="0"/>
          <w:marBottom w:val="0"/>
          <w:divBdr>
            <w:top w:val="none" w:sz="0" w:space="0" w:color="auto"/>
            <w:left w:val="none" w:sz="0" w:space="0" w:color="auto"/>
            <w:bottom w:val="none" w:sz="0" w:space="0" w:color="auto"/>
            <w:right w:val="none" w:sz="0" w:space="0" w:color="auto"/>
          </w:divBdr>
          <w:divsChild>
            <w:div w:id="1116560039">
              <w:marLeft w:val="0"/>
              <w:marRight w:val="0"/>
              <w:marTop w:val="0"/>
              <w:marBottom w:val="0"/>
              <w:divBdr>
                <w:top w:val="none" w:sz="0" w:space="0" w:color="auto"/>
                <w:left w:val="none" w:sz="0" w:space="0" w:color="auto"/>
                <w:bottom w:val="none" w:sz="0" w:space="0" w:color="auto"/>
                <w:right w:val="none" w:sz="0" w:space="0" w:color="auto"/>
              </w:divBdr>
            </w:div>
          </w:divsChild>
        </w:div>
        <w:div w:id="1127042510">
          <w:marLeft w:val="0"/>
          <w:marRight w:val="0"/>
          <w:marTop w:val="0"/>
          <w:marBottom w:val="0"/>
          <w:divBdr>
            <w:top w:val="none" w:sz="0" w:space="0" w:color="auto"/>
            <w:left w:val="none" w:sz="0" w:space="0" w:color="auto"/>
            <w:bottom w:val="none" w:sz="0" w:space="0" w:color="auto"/>
            <w:right w:val="none" w:sz="0" w:space="0" w:color="auto"/>
          </w:divBdr>
          <w:divsChild>
            <w:div w:id="1227181176">
              <w:marLeft w:val="0"/>
              <w:marRight w:val="0"/>
              <w:marTop w:val="0"/>
              <w:marBottom w:val="0"/>
              <w:divBdr>
                <w:top w:val="none" w:sz="0" w:space="0" w:color="auto"/>
                <w:left w:val="none" w:sz="0" w:space="0" w:color="auto"/>
                <w:bottom w:val="none" w:sz="0" w:space="0" w:color="auto"/>
                <w:right w:val="none" w:sz="0" w:space="0" w:color="auto"/>
              </w:divBdr>
            </w:div>
          </w:divsChild>
        </w:div>
        <w:div w:id="783380209">
          <w:marLeft w:val="0"/>
          <w:marRight w:val="0"/>
          <w:marTop w:val="0"/>
          <w:marBottom w:val="0"/>
          <w:divBdr>
            <w:top w:val="none" w:sz="0" w:space="0" w:color="auto"/>
            <w:left w:val="none" w:sz="0" w:space="0" w:color="auto"/>
            <w:bottom w:val="none" w:sz="0" w:space="0" w:color="auto"/>
            <w:right w:val="none" w:sz="0" w:space="0" w:color="auto"/>
          </w:divBdr>
          <w:divsChild>
            <w:div w:id="2090034061">
              <w:marLeft w:val="0"/>
              <w:marRight w:val="0"/>
              <w:marTop w:val="0"/>
              <w:marBottom w:val="0"/>
              <w:divBdr>
                <w:top w:val="none" w:sz="0" w:space="0" w:color="auto"/>
                <w:left w:val="none" w:sz="0" w:space="0" w:color="auto"/>
                <w:bottom w:val="none" w:sz="0" w:space="0" w:color="auto"/>
                <w:right w:val="none" w:sz="0" w:space="0" w:color="auto"/>
              </w:divBdr>
            </w:div>
          </w:divsChild>
        </w:div>
        <w:div w:id="1542133429">
          <w:marLeft w:val="0"/>
          <w:marRight w:val="0"/>
          <w:marTop w:val="0"/>
          <w:marBottom w:val="0"/>
          <w:divBdr>
            <w:top w:val="none" w:sz="0" w:space="0" w:color="auto"/>
            <w:left w:val="none" w:sz="0" w:space="0" w:color="auto"/>
            <w:bottom w:val="none" w:sz="0" w:space="0" w:color="auto"/>
            <w:right w:val="none" w:sz="0" w:space="0" w:color="auto"/>
          </w:divBdr>
          <w:divsChild>
            <w:div w:id="713623238">
              <w:marLeft w:val="0"/>
              <w:marRight w:val="0"/>
              <w:marTop w:val="0"/>
              <w:marBottom w:val="0"/>
              <w:divBdr>
                <w:top w:val="none" w:sz="0" w:space="0" w:color="auto"/>
                <w:left w:val="none" w:sz="0" w:space="0" w:color="auto"/>
                <w:bottom w:val="none" w:sz="0" w:space="0" w:color="auto"/>
                <w:right w:val="none" w:sz="0" w:space="0" w:color="auto"/>
              </w:divBdr>
            </w:div>
          </w:divsChild>
        </w:div>
        <w:div w:id="1732462790">
          <w:marLeft w:val="0"/>
          <w:marRight w:val="0"/>
          <w:marTop w:val="0"/>
          <w:marBottom w:val="0"/>
          <w:divBdr>
            <w:top w:val="none" w:sz="0" w:space="0" w:color="auto"/>
            <w:left w:val="none" w:sz="0" w:space="0" w:color="auto"/>
            <w:bottom w:val="none" w:sz="0" w:space="0" w:color="auto"/>
            <w:right w:val="none" w:sz="0" w:space="0" w:color="auto"/>
          </w:divBdr>
          <w:divsChild>
            <w:div w:id="841286829">
              <w:marLeft w:val="0"/>
              <w:marRight w:val="0"/>
              <w:marTop w:val="0"/>
              <w:marBottom w:val="0"/>
              <w:divBdr>
                <w:top w:val="none" w:sz="0" w:space="0" w:color="auto"/>
                <w:left w:val="none" w:sz="0" w:space="0" w:color="auto"/>
                <w:bottom w:val="none" w:sz="0" w:space="0" w:color="auto"/>
                <w:right w:val="none" w:sz="0" w:space="0" w:color="auto"/>
              </w:divBdr>
            </w:div>
          </w:divsChild>
        </w:div>
        <w:div w:id="1689523530">
          <w:marLeft w:val="0"/>
          <w:marRight w:val="0"/>
          <w:marTop w:val="0"/>
          <w:marBottom w:val="0"/>
          <w:divBdr>
            <w:top w:val="none" w:sz="0" w:space="0" w:color="auto"/>
            <w:left w:val="none" w:sz="0" w:space="0" w:color="auto"/>
            <w:bottom w:val="none" w:sz="0" w:space="0" w:color="auto"/>
            <w:right w:val="none" w:sz="0" w:space="0" w:color="auto"/>
          </w:divBdr>
          <w:divsChild>
            <w:div w:id="1626621022">
              <w:marLeft w:val="0"/>
              <w:marRight w:val="0"/>
              <w:marTop w:val="0"/>
              <w:marBottom w:val="0"/>
              <w:divBdr>
                <w:top w:val="none" w:sz="0" w:space="0" w:color="auto"/>
                <w:left w:val="none" w:sz="0" w:space="0" w:color="auto"/>
                <w:bottom w:val="none" w:sz="0" w:space="0" w:color="auto"/>
                <w:right w:val="none" w:sz="0" w:space="0" w:color="auto"/>
              </w:divBdr>
            </w:div>
          </w:divsChild>
        </w:div>
        <w:div w:id="2006473499">
          <w:marLeft w:val="0"/>
          <w:marRight w:val="0"/>
          <w:marTop w:val="0"/>
          <w:marBottom w:val="0"/>
          <w:divBdr>
            <w:top w:val="none" w:sz="0" w:space="0" w:color="auto"/>
            <w:left w:val="none" w:sz="0" w:space="0" w:color="auto"/>
            <w:bottom w:val="none" w:sz="0" w:space="0" w:color="auto"/>
            <w:right w:val="none" w:sz="0" w:space="0" w:color="auto"/>
          </w:divBdr>
          <w:divsChild>
            <w:div w:id="1019088500">
              <w:marLeft w:val="0"/>
              <w:marRight w:val="0"/>
              <w:marTop w:val="0"/>
              <w:marBottom w:val="0"/>
              <w:divBdr>
                <w:top w:val="none" w:sz="0" w:space="0" w:color="auto"/>
                <w:left w:val="none" w:sz="0" w:space="0" w:color="auto"/>
                <w:bottom w:val="none" w:sz="0" w:space="0" w:color="auto"/>
                <w:right w:val="none" w:sz="0" w:space="0" w:color="auto"/>
              </w:divBdr>
            </w:div>
          </w:divsChild>
        </w:div>
        <w:div w:id="1186793410">
          <w:marLeft w:val="0"/>
          <w:marRight w:val="0"/>
          <w:marTop w:val="0"/>
          <w:marBottom w:val="0"/>
          <w:divBdr>
            <w:top w:val="none" w:sz="0" w:space="0" w:color="auto"/>
            <w:left w:val="none" w:sz="0" w:space="0" w:color="auto"/>
            <w:bottom w:val="none" w:sz="0" w:space="0" w:color="auto"/>
            <w:right w:val="none" w:sz="0" w:space="0" w:color="auto"/>
          </w:divBdr>
          <w:divsChild>
            <w:div w:id="976109150">
              <w:marLeft w:val="0"/>
              <w:marRight w:val="0"/>
              <w:marTop w:val="0"/>
              <w:marBottom w:val="0"/>
              <w:divBdr>
                <w:top w:val="none" w:sz="0" w:space="0" w:color="auto"/>
                <w:left w:val="none" w:sz="0" w:space="0" w:color="auto"/>
                <w:bottom w:val="none" w:sz="0" w:space="0" w:color="auto"/>
                <w:right w:val="none" w:sz="0" w:space="0" w:color="auto"/>
              </w:divBdr>
            </w:div>
          </w:divsChild>
        </w:div>
        <w:div w:id="6753916">
          <w:marLeft w:val="0"/>
          <w:marRight w:val="0"/>
          <w:marTop w:val="0"/>
          <w:marBottom w:val="0"/>
          <w:divBdr>
            <w:top w:val="none" w:sz="0" w:space="0" w:color="auto"/>
            <w:left w:val="none" w:sz="0" w:space="0" w:color="auto"/>
            <w:bottom w:val="none" w:sz="0" w:space="0" w:color="auto"/>
            <w:right w:val="none" w:sz="0" w:space="0" w:color="auto"/>
          </w:divBdr>
          <w:divsChild>
            <w:div w:id="383218903">
              <w:marLeft w:val="0"/>
              <w:marRight w:val="0"/>
              <w:marTop w:val="0"/>
              <w:marBottom w:val="0"/>
              <w:divBdr>
                <w:top w:val="none" w:sz="0" w:space="0" w:color="auto"/>
                <w:left w:val="none" w:sz="0" w:space="0" w:color="auto"/>
                <w:bottom w:val="none" w:sz="0" w:space="0" w:color="auto"/>
                <w:right w:val="none" w:sz="0" w:space="0" w:color="auto"/>
              </w:divBdr>
            </w:div>
          </w:divsChild>
        </w:div>
        <w:div w:id="646859747">
          <w:marLeft w:val="0"/>
          <w:marRight w:val="0"/>
          <w:marTop w:val="0"/>
          <w:marBottom w:val="0"/>
          <w:divBdr>
            <w:top w:val="none" w:sz="0" w:space="0" w:color="auto"/>
            <w:left w:val="none" w:sz="0" w:space="0" w:color="auto"/>
            <w:bottom w:val="none" w:sz="0" w:space="0" w:color="auto"/>
            <w:right w:val="none" w:sz="0" w:space="0" w:color="auto"/>
          </w:divBdr>
          <w:divsChild>
            <w:div w:id="1177036230">
              <w:marLeft w:val="0"/>
              <w:marRight w:val="0"/>
              <w:marTop w:val="0"/>
              <w:marBottom w:val="0"/>
              <w:divBdr>
                <w:top w:val="none" w:sz="0" w:space="0" w:color="auto"/>
                <w:left w:val="none" w:sz="0" w:space="0" w:color="auto"/>
                <w:bottom w:val="none" w:sz="0" w:space="0" w:color="auto"/>
                <w:right w:val="none" w:sz="0" w:space="0" w:color="auto"/>
              </w:divBdr>
            </w:div>
          </w:divsChild>
        </w:div>
        <w:div w:id="1149398402">
          <w:marLeft w:val="0"/>
          <w:marRight w:val="0"/>
          <w:marTop w:val="0"/>
          <w:marBottom w:val="0"/>
          <w:divBdr>
            <w:top w:val="none" w:sz="0" w:space="0" w:color="auto"/>
            <w:left w:val="none" w:sz="0" w:space="0" w:color="auto"/>
            <w:bottom w:val="none" w:sz="0" w:space="0" w:color="auto"/>
            <w:right w:val="none" w:sz="0" w:space="0" w:color="auto"/>
          </w:divBdr>
          <w:divsChild>
            <w:div w:id="1458253462">
              <w:marLeft w:val="0"/>
              <w:marRight w:val="0"/>
              <w:marTop w:val="0"/>
              <w:marBottom w:val="0"/>
              <w:divBdr>
                <w:top w:val="none" w:sz="0" w:space="0" w:color="auto"/>
                <w:left w:val="none" w:sz="0" w:space="0" w:color="auto"/>
                <w:bottom w:val="none" w:sz="0" w:space="0" w:color="auto"/>
                <w:right w:val="none" w:sz="0" w:space="0" w:color="auto"/>
              </w:divBdr>
            </w:div>
          </w:divsChild>
        </w:div>
        <w:div w:id="1343125726">
          <w:marLeft w:val="0"/>
          <w:marRight w:val="0"/>
          <w:marTop w:val="0"/>
          <w:marBottom w:val="0"/>
          <w:divBdr>
            <w:top w:val="none" w:sz="0" w:space="0" w:color="auto"/>
            <w:left w:val="none" w:sz="0" w:space="0" w:color="auto"/>
            <w:bottom w:val="none" w:sz="0" w:space="0" w:color="auto"/>
            <w:right w:val="none" w:sz="0" w:space="0" w:color="auto"/>
          </w:divBdr>
          <w:divsChild>
            <w:div w:id="1304969476">
              <w:marLeft w:val="0"/>
              <w:marRight w:val="0"/>
              <w:marTop w:val="0"/>
              <w:marBottom w:val="0"/>
              <w:divBdr>
                <w:top w:val="none" w:sz="0" w:space="0" w:color="auto"/>
                <w:left w:val="none" w:sz="0" w:space="0" w:color="auto"/>
                <w:bottom w:val="none" w:sz="0" w:space="0" w:color="auto"/>
                <w:right w:val="none" w:sz="0" w:space="0" w:color="auto"/>
              </w:divBdr>
            </w:div>
          </w:divsChild>
        </w:div>
        <w:div w:id="1266421564">
          <w:marLeft w:val="0"/>
          <w:marRight w:val="0"/>
          <w:marTop w:val="0"/>
          <w:marBottom w:val="0"/>
          <w:divBdr>
            <w:top w:val="none" w:sz="0" w:space="0" w:color="auto"/>
            <w:left w:val="none" w:sz="0" w:space="0" w:color="auto"/>
            <w:bottom w:val="none" w:sz="0" w:space="0" w:color="auto"/>
            <w:right w:val="none" w:sz="0" w:space="0" w:color="auto"/>
          </w:divBdr>
          <w:divsChild>
            <w:div w:id="317461294">
              <w:marLeft w:val="0"/>
              <w:marRight w:val="0"/>
              <w:marTop w:val="0"/>
              <w:marBottom w:val="0"/>
              <w:divBdr>
                <w:top w:val="none" w:sz="0" w:space="0" w:color="auto"/>
                <w:left w:val="none" w:sz="0" w:space="0" w:color="auto"/>
                <w:bottom w:val="none" w:sz="0" w:space="0" w:color="auto"/>
                <w:right w:val="none" w:sz="0" w:space="0" w:color="auto"/>
              </w:divBdr>
            </w:div>
          </w:divsChild>
        </w:div>
        <w:div w:id="807862972">
          <w:marLeft w:val="0"/>
          <w:marRight w:val="0"/>
          <w:marTop w:val="0"/>
          <w:marBottom w:val="0"/>
          <w:divBdr>
            <w:top w:val="none" w:sz="0" w:space="0" w:color="auto"/>
            <w:left w:val="none" w:sz="0" w:space="0" w:color="auto"/>
            <w:bottom w:val="none" w:sz="0" w:space="0" w:color="auto"/>
            <w:right w:val="none" w:sz="0" w:space="0" w:color="auto"/>
          </w:divBdr>
          <w:divsChild>
            <w:div w:id="1971207013">
              <w:marLeft w:val="0"/>
              <w:marRight w:val="0"/>
              <w:marTop w:val="0"/>
              <w:marBottom w:val="0"/>
              <w:divBdr>
                <w:top w:val="none" w:sz="0" w:space="0" w:color="auto"/>
                <w:left w:val="none" w:sz="0" w:space="0" w:color="auto"/>
                <w:bottom w:val="none" w:sz="0" w:space="0" w:color="auto"/>
                <w:right w:val="none" w:sz="0" w:space="0" w:color="auto"/>
              </w:divBdr>
            </w:div>
          </w:divsChild>
        </w:div>
        <w:div w:id="1277981104">
          <w:marLeft w:val="0"/>
          <w:marRight w:val="0"/>
          <w:marTop w:val="0"/>
          <w:marBottom w:val="0"/>
          <w:divBdr>
            <w:top w:val="none" w:sz="0" w:space="0" w:color="auto"/>
            <w:left w:val="none" w:sz="0" w:space="0" w:color="auto"/>
            <w:bottom w:val="none" w:sz="0" w:space="0" w:color="auto"/>
            <w:right w:val="none" w:sz="0" w:space="0" w:color="auto"/>
          </w:divBdr>
          <w:divsChild>
            <w:div w:id="1784642988">
              <w:marLeft w:val="0"/>
              <w:marRight w:val="0"/>
              <w:marTop w:val="0"/>
              <w:marBottom w:val="0"/>
              <w:divBdr>
                <w:top w:val="none" w:sz="0" w:space="0" w:color="auto"/>
                <w:left w:val="none" w:sz="0" w:space="0" w:color="auto"/>
                <w:bottom w:val="none" w:sz="0" w:space="0" w:color="auto"/>
                <w:right w:val="none" w:sz="0" w:space="0" w:color="auto"/>
              </w:divBdr>
            </w:div>
          </w:divsChild>
        </w:div>
        <w:div w:id="1851525660">
          <w:marLeft w:val="0"/>
          <w:marRight w:val="0"/>
          <w:marTop w:val="0"/>
          <w:marBottom w:val="0"/>
          <w:divBdr>
            <w:top w:val="none" w:sz="0" w:space="0" w:color="auto"/>
            <w:left w:val="none" w:sz="0" w:space="0" w:color="auto"/>
            <w:bottom w:val="none" w:sz="0" w:space="0" w:color="auto"/>
            <w:right w:val="none" w:sz="0" w:space="0" w:color="auto"/>
          </w:divBdr>
          <w:divsChild>
            <w:div w:id="125896597">
              <w:marLeft w:val="0"/>
              <w:marRight w:val="0"/>
              <w:marTop w:val="0"/>
              <w:marBottom w:val="0"/>
              <w:divBdr>
                <w:top w:val="none" w:sz="0" w:space="0" w:color="auto"/>
                <w:left w:val="none" w:sz="0" w:space="0" w:color="auto"/>
                <w:bottom w:val="none" w:sz="0" w:space="0" w:color="auto"/>
                <w:right w:val="none" w:sz="0" w:space="0" w:color="auto"/>
              </w:divBdr>
            </w:div>
          </w:divsChild>
        </w:div>
        <w:div w:id="1568765063">
          <w:marLeft w:val="0"/>
          <w:marRight w:val="0"/>
          <w:marTop w:val="0"/>
          <w:marBottom w:val="0"/>
          <w:divBdr>
            <w:top w:val="none" w:sz="0" w:space="0" w:color="auto"/>
            <w:left w:val="none" w:sz="0" w:space="0" w:color="auto"/>
            <w:bottom w:val="none" w:sz="0" w:space="0" w:color="auto"/>
            <w:right w:val="none" w:sz="0" w:space="0" w:color="auto"/>
          </w:divBdr>
          <w:divsChild>
            <w:div w:id="1516190460">
              <w:marLeft w:val="0"/>
              <w:marRight w:val="0"/>
              <w:marTop w:val="0"/>
              <w:marBottom w:val="0"/>
              <w:divBdr>
                <w:top w:val="none" w:sz="0" w:space="0" w:color="auto"/>
                <w:left w:val="none" w:sz="0" w:space="0" w:color="auto"/>
                <w:bottom w:val="none" w:sz="0" w:space="0" w:color="auto"/>
                <w:right w:val="none" w:sz="0" w:space="0" w:color="auto"/>
              </w:divBdr>
            </w:div>
          </w:divsChild>
        </w:div>
        <w:div w:id="116338746">
          <w:marLeft w:val="0"/>
          <w:marRight w:val="0"/>
          <w:marTop w:val="0"/>
          <w:marBottom w:val="0"/>
          <w:divBdr>
            <w:top w:val="none" w:sz="0" w:space="0" w:color="auto"/>
            <w:left w:val="none" w:sz="0" w:space="0" w:color="auto"/>
            <w:bottom w:val="none" w:sz="0" w:space="0" w:color="auto"/>
            <w:right w:val="none" w:sz="0" w:space="0" w:color="auto"/>
          </w:divBdr>
          <w:divsChild>
            <w:div w:id="2110076425">
              <w:marLeft w:val="0"/>
              <w:marRight w:val="0"/>
              <w:marTop w:val="0"/>
              <w:marBottom w:val="0"/>
              <w:divBdr>
                <w:top w:val="none" w:sz="0" w:space="0" w:color="auto"/>
                <w:left w:val="none" w:sz="0" w:space="0" w:color="auto"/>
                <w:bottom w:val="none" w:sz="0" w:space="0" w:color="auto"/>
                <w:right w:val="none" w:sz="0" w:space="0" w:color="auto"/>
              </w:divBdr>
            </w:div>
          </w:divsChild>
        </w:div>
        <w:div w:id="350499529">
          <w:marLeft w:val="0"/>
          <w:marRight w:val="0"/>
          <w:marTop w:val="0"/>
          <w:marBottom w:val="0"/>
          <w:divBdr>
            <w:top w:val="none" w:sz="0" w:space="0" w:color="auto"/>
            <w:left w:val="none" w:sz="0" w:space="0" w:color="auto"/>
            <w:bottom w:val="none" w:sz="0" w:space="0" w:color="auto"/>
            <w:right w:val="none" w:sz="0" w:space="0" w:color="auto"/>
          </w:divBdr>
          <w:divsChild>
            <w:div w:id="1094593853">
              <w:marLeft w:val="0"/>
              <w:marRight w:val="0"/>
              <w:marTop w:val="0"/>
              <w:marBottom w:val="0"/>
              <w:divBdr>
                <w:top w:val="none" w:sz="0" w:space="0" w:color="auto"/>
                <w:left w:val="none" w:sz="0" w:space="0" w:color="auto"/>
                <w:bottom w:val="none" w:sz="0" w:space="0" w:color="auto"/>
                <w:right w:val="none" w:sz="0" w:space="0" w:color="auto"/>
              </w:divBdr>
            </w:div>
          </w:divsChild>
        </w:div>
        <w:div w:id="1703165365">
          <w:marLeft w:val="0"/>
          <w:marRight w:val="0"/>
          <w:marTop w:val="0"/>
          <w:marBottom w:val="0"/>
          <w:divBdr>
            <w:top w:val="none" w:sz="0" w:space="0" w:color="auto"/>
            <w:left w:val="none" w:sz="0" w:space="0" w:color="auto"/>
            <w:bottom w:val="none" w:sz="0" w:space="0" w:color="auto"/>
            <w:right w:val="none" w:sz="0" w:space="0" w:color="auto"/>
          </w:divBdr>
          <w:divsChild>
            <w:div w:id="1433355682">
              <w:marLeft w:val="0"/>
              <w:marRight w:val="0"/>
              <w:marTop w:val="0"/>
              <w:marBottom w:val="0"/>
              <w:divBdr>
                <w:top w:val="none" w:sz="0" w:space="0" w:color="auto"/>
                <w:left w:val="none" w:sz="0" w:space="0" w:color="auto"/>
                <w:bottom w:val="none" w:sz="0" w:space="0" w:color="auto"/>
                <w:right w:val="none" w:sz="0" w:space="0" w:color="auto"/>
              </w:divBdr>
            </w:div>
          </w:divsChild>
        </w:div>
        <w:div w:id="394814667">
          <w:marLeft w:val="0"/>
          <w:marRight w:val="0"/>
          <w:marTop w:val="0"/>
          <w:marBottom w:val="0"/>
          <w:divBdr>
            <w:top w:val="none" w:sz="0" w:space="0" w:color="auto"/>
            <w:left w:val="none" w:sz="0" w:space="0" w:color="auto"/>
            <w:bottom w:val="none" w:sz="0" w:space="0" w:color="auto"/>
            <w:right w:val="none" w:sz="0" w:space="0" w:color="auto"/>
          </w:divBdr>
          <w:divsChild>
            <w:div w:id="1656756697">
              <w:marLeft w:val="0"/>
              <w:marRight w:val="0"/>
              <w:marTop w:val="0"/>
              <w:marBottom w:val="0"/>
              <w:divBdr>
                <w:top w:val="none" w:sz="0" w:space="0" w:color="auto"/>
                <w:left w:val="none" w:sz="0" w:space="0" w:color="auto"/>
                <w:bottom w:val="none" w:sz="0" w:space="0" w:color="auto"/>
                <w:right w:val="none" w:sz="0" w:space="0" w:color="auto"/>
              </w:divBdr>
            </w:div>
          </w:divsChild>
        </w:div>
        <w:div w:id="1750422857">
          <w:marLeft w:val="0"/>
          <w:marRight w:val="0"/>
          <w:marTop w:val="0"/>
          <w:marBottom w:val="0"/>
          <w:divBdr>
            <w:top w:val="none" w:sz="0" w:space="0" w:color="auto"/>
            <w:left w:val="none" w:sz="0" w:space="0" w:color="auto"/>
            <w:bottom w:val="none" w:sz="0" w:space="0" w:color="auto"/>
            <w:right w:val="none" w:sz="0" w:space="0" w:color="auto"/>
          </w:divBdr>
          <w:divsChild>
            <w:div w:id="1453524141">
              <w:marLeft w:val="0"/>
              <w:marRight w:val="0"/>
              <w:marTop w:val="0"/>
              <w:marBottom w:val="0"/>
              <w:divBdr>
                <w:top w:val="none" w:sz="0" w:space="0" w:color="auto"/>
                <w:left w:val="none" w:sz="0" w:space="0" w:color="auto"/>
                <w:bottom w:val="none" w:sz="0" w:space="0" w:color="auto"/>
                <w:right w:val="none" w:sz="0" w:space="0" w:color="auto"/>
              </w:divBdr>
            </w:div>
          </w:divsChild>
        </w:div>
        <w:div w:id="1856070156">
          <w:marLeft w:val="0"/>
          <w:marRight w:val="0"/>
          <w:marTop w:val="0"/>
          <w:marBottom w:val="0"/>
          <w:divBdr>
            <w:top w:val="none" w:sz="0" w:space="0" w:color="auto"/>
            <w:left w:val="none" w:sz="0" w:space="0" w:color="auto"/>
            <w:bottom w:val="none" w:sz="0" w:space="0" w:color="auto"/>
            <w:right w:val="none" w:sz="0" w:space="0" w:color="auto"/>
          </w:divBdr>
          <w:divsChild>
            <w:div w:id="1804034501">
              <w:marLeft w:val="0"/>
              <w:marRight w:val="0"/>
              <w:marTop w:val="0"/>
              <w:marBottom w:val="0"/>
              <w:divBdr>
                <w:top w:val="none" w:sz="0" w:space="0" w:color="auto"/>
                <w:left w:val="none" w:sz="0" w:space="0" w:color="auto"/>
                <w:bottom w:val="none" w:sz="0" w:space="0" w:color="auto"/>
                <w:right w:val="none" w:sz="0" w:space="0" w:color="auto"/>
              </w:divBdr>
            </w:div>
          </w:divsChild>
        </w:div>
        <w:div w:id="646280889">
          <w:marLeft w:val="0"/>
          <w:marRight w:val="0"/>
          <w:marTop w:val="0"/>
          <w:marBottom w:val="0"/>
          <w:divBdr>
            <w:top w:val="none" w:sz="0" w:space="0" w:color="auto"/>
            <w:left w:val="none" w:sz="0" w:space="0" w:color="auto"/>
            <w:bottom w:val="none" w:sz="0" w:space="0" w:color="auto"/>
            <w:right w:val="none" w:sz="0" w:space="0" w:color="auto"/>
          </w:divBdr>
          <w:divsChild>
            <w:div w:id="165755939">
              <w:marLeft w:val="0"/>
              <w:marRight w:val="0"/>
              <w:marTop w:val="0"/>
              <w:marBottom w:val="0"/>
              <w:divBdr>
                <w:top w:val="none" w:sz="0" w:space="0" w:color="auto"/>
                <w:left w:val="none" w:sz="0" w:space="0" w:color="auto"/>
                <w:bottom w:val="none" w:sz="0" w:space="0" w:color="auto"/>
                <w:right w:val="none" w:sz="0" w:space="0" w:color="auto"/>
              </w:divBdr>
            </w:div>
          </w:divsChild>
        </w:div>
        <w:div w:id="760569995">
          <w:marLeft w:val="0"/>
          <w:marRight w:val="0"/>
          <w:marTop w:val="0"/>
          <w:marBottom w:val="0"/>
          <w:divBdr>
            <w:top w:val="none" w:sz="0" w:space="0" w:color="auto"/>
            <w:left w:val="none" w:sz="0" w:space="0" w:color="auto"/>
            <w:bottom w:val="none" w:sz="0" w:space="0" w:color="auto"/>
            <w:right w:val="none" w:sz="0" w:space="0" w:color="auto"/>
          </w:divBdr>
          <w:divsChild>
            <w:div w:id="13805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tafa6\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8F862C57E1485AB0B99A9616C499C4"/>
        <w:category>
          <w:name w:val="General"/>
          <w:gallery w:val="placeholder"/>
        </w:category>
        <w:types>
          <w:type w:val="bbPlcHdr"/>
        </w:types>
        <w:behaviors>
          <w:behavior w:val="content"/>
        </w:behaviors>
        <w:guid w:val="{6B5E4284-BE25-4D7D-9587-AA54D7A11A9A}"/>
      </w:docPartPr>
      <w:docPartBody>
        <w:p w:rsidR="001C1355" w:rsidRDefault="00027721">
          <w:pPr>
            <w:pStyle w:val="FD8F862C57E1485AB0B99A9616C499C4"/>
          </w:pPr>
          <w:r w:rsidRPr="00FA3EB3">
            <w:t>Signature</w:t>
          </w:r>
        </w:p>
      </w:docPartBody>
    </w:docPart>
    <w:docPart>
      <w:docPartPr>
        <w:name w:val="7E450CCDC75546B2922E62D8FB266345"/>
        <w:category>
          <w:name w:val="General"/>
          <w:gallery w:val="placeholder"/>
        </w:category>
        <w:types>
          <w:type w:val="bbPlcHdr"/>
        </w:types>
        <w:behaviors>
          <w:behavior w:val="content"/>
        </w:behaviors>
        <w:guid w:val="{AB9390B5-DC95-4843-AEE5-14ABA77944FE}"/>
      </w:docPartPr>
      <w:docPartBody>
        <w:p w:rsidR="001C1355" w:rsidRDefault="00027721">
          <w:pPr>
            <w:pStyle w:val="7E450CCDC75546B2922E62D8FB266345"/>
          </w:pPr>
          <w:r w:rsidRPr="00FA3EB3">
            <w:t>Name</w:t>
          </w:r>
        </w:p>
      </w:docPartBody>
    </w:docPart>
    <w:docPart>
      <w:docPartPr>
        <w:name w:val="6F8D0EC5BEF7412E947114A97AC57364"/>
        <w:category>
          <w:name w:val="General"/>
          <w:gallery w:val="placeholder"/>
        </w:category>
        <w:types>
          <w:type w:val="bbPlcHdr"/>
        </w:types>
        <w:behaviors>
          <w:behavior w:val="content"/>
        </w:behaviors>
        <w:guid w:val="{82112560-F938-49C5-BB27-A14E57A9A3D1}"/>
      </w:docPartPr>
      <w:docPartBody>
        <w:p w:rsidR="001C1355" w:rsidRDefault="00027721">
          <w:pPr>
            <w:pStyle w:val="6F8D0EC5BEF7412E947114A97AC57364"/>
          </w:pPr>
          <w:r w:rsidRPr="00FA3EB3">
            <w:t>Date of Signature</w:t>
          </w:r>
        </w:p>
      </w:docPartBody>
    </w:docPart>
    <w:docPart>
      <w:docPartPr>
        <w:name w:val="7D911705B3D043D3B86922FAB6AEEDB8"/>
        <w:category>
          <w:name w:val="General"/>
          <w:gallery w:val="placeholder"/>
        </w:category>
        <w:types>
          <w:type w:val="bbPlcHdr"/>
        </w:types>
        <w:behaviors>
          <w:behavior w:val="content"/>
        </w:behaviors>
        <w:guid w:val="{7688A480-DF48-4B1F-A61B-4F88815EB683}"/>
      </w:docPartPr>
      <w:docPartBody>
        <w:p w:rsidR="001C1355" w:rsidRDefault="00027721">
          <w:pPr>
            <w:pStyle w:val="7D911705B3D043D3B86922FAB6AEEDB8"/>
          </w:pPr>
          <w:r w:rsidRPr="00FA3EB3">
            <w:t>MM</w:t>
          </w:r>
        </w:p>
      </w:docPartBody>
    </w:docPart>
    <w:docPart>
      <w:docPartPr>
        <w:name w:val="12034C0B05304EAFAD34BDA45D1F748D"/>
        <w:category>
          <w:name w:val="General"/>
          <w:gallery w:val="placeholder"/>
        </w:category>
        <w:types>
          <w:type w:val="bbPlcHdr"/>
        </w:types>
        <w:behaviors>
          <w:behavior w:val="content"/>
        </w:behaviors>
        <w:guid w:val="{E72DE012-403A-4242-9259-48AC4D9958E2}"/>
      </w:docPartPr>
      <w:docPartBody>
        <w:p w:rsidR="001C1355" w:rsidRDefault="00027721">
          <w:pPr>
            <w:pStyle w:val="12034C0B05304EAFAD34BDA45D1F748D"/>
          </w:pPr>
          <w:r w:rsidRPr="00FA3EB3">
            <w:t>DD</w:t>
          </w:r>
        </w:p>
      </w:docPartBody>
    </w:docPart>
    <w:docPart>
      <w:docPartPr>
        <w:name w:val="0AC11339269B46A19BB649842574D81B"/>
        <w:category>
          <w:name w:val="General"/>
          <w:gallery w:val="placeholder"/>
        </w:category>
        <w:types>
          <w:type w:val="bbPlcHdr"/>
        </w:types>
        <w:behaviors>
          <w:behavior w:val="content"/>
        </w:behaviors>
        <w:guid w:val="{D3969D15-3258-438A-ADAF-F358AA7FE3C2}"/>
      </w:docPartPr>
      <w:docPartBody>
        <w:p w:rsidR="001C1355" w:rsidRDefault="00027721">
          <w:pPr>
            <w:pStyle w:val="0AC11339269B46A19BB649842574D81B"/>
          </w:pPr>
          <w:r w:rsidRPr="00FA3EB3">
            <w:t>YY</w:t>
          </w:r>
        </w:p>
      </w:docPartBody>
    </w:docPart>
    <w:docPart>
      <w:docPartPr>
        <w:name w:val="0750BEFDE6FC43C0A4F97600820506D7"/>
        <w:category>
          <w:name w:val="General"/>
          <w:gallery w:val="placeholder"/>
        </w:category>
        <w:types>
          <w:type w:val="bbPlcHdr"/>
        </w:types>
        <w:behaviors>
          <w:behavior w:val="content"/>
        </w:behaviors>
        <w:guid w:val="{DAEAF043-7012-40F6-B0E1-2CB79505981E}"/>
      </w:docPartPr>
      <w:docPartBody>
        <w:p w:rsidR="00ED41E5" w:rsidRDefault="008A13EF" w:rsidP="008A13EF">
          <w:pPr>
            <w:pStyle w:val="0750BEFDE6FC43C0A4F97600820506D7"/>
          </w:pPr>
          <w:r w:rsidRPr="00FA3EB3">
            <w:t>Web 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21"/>
    <w:rsid w:val="00027721"/>
    <w:rsid w:val="00116FB3"/>
    <w:rsid w:val="001C1355"/>
    <w:rsid w:val="004B2C06"/>
    <w:rsid w:val="008A13EF"/>
    <w:rsid w:val="008B4F60"/>
    <w:rsid w:val="00B5715E"/>
    <w:rsid w:val="00BB2BB4"/>
    <w:rsid w:val="00D8524C"/>
    <w:rsid w:val="00DB19C0"/>
    <w:rsid w:val="00ED41E5"/>
    <w:rsid w:val="00F17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FD8F862C57E1485AB0B99A9616C499C4">
    <w:name w:val="FD8F862C57E1485AB0B99A9616C499C4"/>
  </w:style>
  <w:style w:type="paragraph" w:customStyle="1" w:styleId="7E450CCDC75546B2922E62D8FB266345">
    <w:name w:val="7E450CCDC75546B2922E62D8FB266345"/>
  </w:style>
  <w:style w:type="paragraph" w:customStyle="1" w:styleId="6F8D0EC5BEF7412E947114A97AC57364">
    <w:name w:val="6F8D0EC5BEF7412E947114A97AC57364"/>
  </w:style>
  <w:style w:type="paragraph" w:customStyle="1" w:styleId="7D911705B3D043D3B86922FAB6AEEDB8">
    <w:name w:val="7D911705B3D043D3B86922FAB6AEEDB8"/>
  </w:style>
  <w:style w:type="paragraph" w:customStyle="1" w:styleId="12034C0B05304EAFAD34BDA45D1F748D">
    <w:name w:val="12034C0B05304EAFAD34BDA45D1F748D"/>
  </w:style>
  <w:style w:type="paragraph" w:customStyle="1" w:styleId="0AC11339269B46A19BB649842574D81B">
    <w:name w:val="0AC11339269B46A19BB649842574D81B"/>
  </w:style>
  <w:style w:type="paragraph" w:customStyle="1" w:styleId="0750BEFDE6FC43C0A4F97600820506D7">
    <w:name w:val="0750BEFDE6FC43C0A4F97600820506D7"/>
    <w:rsid w:val="008A13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21DE63-8474-421D-8A13-56C7B751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2</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2023-11-09T21:42:00Z</dcterms:created>
  <dcterms:modified xsi:type="dcterms:W3CDTF">2023-11-14T15:30:00Z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